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630" w:rsidRDefault="00423630" w:rsidP="00661B81">
      <w:pPr>
        <w:pStyle w:val="a9"/>
        <w:ind w:firstLine="709"/>
        <w:rPr>
          <w:rFonts w:ascii="Arial" w:hAnsi="Arial" w:cs="Arial"/>
          <w:b/>
          <w:sz w:val="26"/>
          <w:szCs w:val="26"/>
        </w:rPr>
      </w:pPr>
    </w:p>
    <w:p w:rsidR="006A3903" w:rsidRPr="00C93142" w:rsidRDefault="006A3903" w:rsidP="006A3903">
      <w:pPr>
        <w:jc w:val="center"/>
        <w:rPr>
          <w:b/>
          <w:szCs w:val="28"/>
        </w:rPr>
      </w:pPr>
      <w:r w:rsidRPr="00C93142">
        <w:rPr>
          <w:b/>
          <w:szCs w:val="28"/>
        </w:rPr>
        <w:t>АДМИНИСТРАЦИЯ</w:t>
      </w:r>
    </w:p>
    <w:p w:rsidR="006A3903" w:rsidRPr="00C93142" w:rsidRDefault="006A3903" w:rsidP="006A3903">
      <w:pPr>
        <w:jc w:val="center"/>
        <w:rPr>
          <w:b/>
          <w:smallCaps/>
          <w:szCs w:val="28"/>
        </w:rPr>
      </w:pPr>
      <w:r w:rsidRPr="00C93142">
        <w:rPr>
          <w:b/>
          <w:smallCaps/>
          <w:szCs w:val="28"/>
        </w:rPr>
        <w:t>КОЗЕЛЬСКОГО МУНИЦИПАЛЬНОГО ОКРУГА</w:t>
      </w:r>
    </w:p>
    <w:p w:rsidR="006A3903" w:rsidRPr="00C93142" w:rsidRDefault="006A3903" w:rsidP="006A3903">
      <w:pPr>
        <w:jc w:val="center"/>
        <w:rPr>
          <w:b/>
          <w:smallCaps/>
          <w:szCs w:val="28"/>
        </w:rPr>
      </w:pPr>
      <w:r w:rsidRPr="00C93142">
        <w:rPr>
          <w:b/>
          <w:smallCaps/>
          <w:szCs w:val="28"/>
        </w:rPr>
        <w:t>КАЛУЖСКОЙ ОБЛАСТИ</w:t>
      </w:r>
    </w:p>
    <w:p w:rsidR="006A3903" w:rsidRPr="00C93142" w:rsidRDefault="006A3903" w:rsidP="006A3903">
      <w:pPr>
        <w:jc w:val="center"/>
        <w:rPr>
          <w:sz w:val="40"/>
          <w:szCs w:val="40"/>
        </w:rPr>
      </w:pPr>
    </w:p>
    <w:p w:rsidR="006A3903" w:rsidRPr="00C93142" w:rsidRDefault="006A3903" w:rsidP="006A3903">
      <w:pPr>
        <w:jc w:val="center"/>
        <w:rPr>
          <w:b/>
          <w:sz w:val="40"/>
          <w:szCs w:val="40"/>
        </w:rPr>
      </w:pPr>
      <w:r w:rsidRPr="00C93142">
        <w:rPr>
          <w:b/>
          <w:sz w:val="40"/>
          <w:szCs w:val="40"/>
        </w:rPr>
        <w:t>ПОСТАНОВЛЕНИЕ</w:t>
      </w:r>
    </w:p>
    <w:p w:rsidR="006A3903" w:rsidRPr="00C93142" w:rsidRDefault="006A3903" w:rsidP="006A3903">
      <w:pPr>
        <w:jc w:val="center"/>
        <w:rPr>
          <w:sz w:val="40"/>
          <w:szCs w:val="40"/>
        </w:rPr>
      </w:pPr>
    </w:p>
    <w:p w:rsidR="006A3903" w:rsidRDefault="00260774" w:rsidP="00260774">
      <w:pPr>
        <w:rPr>
          <w:rFonts w:ascii="Arial" w:hAnsi="Arial" w:cs="Arial"/>
          <w:b/>
          <w:sz w:val="22"/>
          <w:szCs w:val="22"/>
        </w:rPr>
      </w:pPr>
      <w:r>
        <w:t>23.07.2026</w:t>
      </w:r>
      <w:r w:rsidR="006A3903" w:rsidRPr="00C93142">
        <w:t xml:space="preserve"> </w:t>
      </w:r>
      <w:r w:rsidR="006A3903">
        <w:t xml:space="preserve">                                                                                               </w:t>
      </w:r>
      <w:r>
        <w:t xml:space="preserve">                                   </w:t>
      </w:r>
      <w:r w:rsidR="006A3903">
        <w:t xml:space="preserve"> </w:t>
      </w:r>
      <w:r w:rsidR="006A3903" w:rsidRPr="00C93142">
        <w:t>№ </w:t>
      </w:r>
      <w:r>
        <w:t>1040</w:t>
      </w:r>
    </w:p>
    <w:p w:rsidR="00661B81" w:rsidRDefault="00661B81" w:rsidP="00661B81">
      <w:pPr>
        <w:ind w:left="-180" w:right="-36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6A3903" w:rsidRDefault="00AB2DD1" w:rsidP="006A3903">
      <w:pPr>
        <w:jc w:val="both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О внесении изменений в постановление Администрации Козельского муниципального округа Калужской области от 12.01.2026 № 14 «</w:t>
      </w:r>
      <w:r w:rsidR="006A3903">
        <w:rPr>
          <w:b/>
          <w:sz w:val="26"/>
          <w:szCs w:val="26"/>
          <w:lang w:eastAsia="en-US"/>
        </w:rPr>
        <w:t>Об утверждении Положения</w:t>
      </w:r>
      <w:r w:rsidR="006A3903" w:rsidRPr="006A3903">
        <w:rPr>
          <w:b/>
          <w:sz w:val="26"/>
          <w:szCs w:val="26"/>
          <w:lang w:eastAsia="en-US"/>
        </w:rPr>
        <w:t xml:space="preserve"> о порядке выплаты единовременной материальной помощи на организацию похорон и похороны членам семей в случае гибели участника специальной военной операции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при выполнении специальных задач на территориях Курской области, Брянской области, Белгородской области, з</w:t>
      </w:r>
      <w:r w:rsidR="006A3903">
        <w:rPr>
          <w:b/>
          <w:sz w:val="26"/>
          <w:szCs w:val="26"/>
          <w:lang w:eastAsia="en-US"/>
        </w:rPr>
        <w:t>а счет средств местного бюджета</w:t>
      </w:r>
      <w:r>
        <w:rPr>
          <w:b/>
          <w:sz w:val="26"/>
          <w:szCs w:val="26"/>
          <w:lang w:eastAsia="en-US"/>
        </w:rPr>
        <w:t>»</w:t>
      </w:r>
    </w:p>
    <w:p w:rsidR="006A3903" w:rsidRDefault="006A3903" w:rsidP="000E1C77">
      <w:pPr>
        <w:rPr>
          <w:vanish/>
        </w:rPr>
      </w:pPr>
    </w:p>
    <w:p w:rsidR="000E1C77" w:rsidRPr="00D1308B" w:rsidRDefault="000E1C77" w:rsidP="000E1C77">
      <w:pPr>
        <w:contextualSpacing/>
        <w:jc w:val="both"/>
        <w:rPr>
          <w:color w:val="000000"/>
          <w:sz w:val="26"/>
          <w:szCs w:val="26"/>
        </w:rPr>
      </w:pPr>
    </w:p>
    <w:p w:rsidR="006A3903" w:rsidRDefault="006A3903" w:rsidP="006A3903">
      <w:pPr>
        <w:pStyle w:val="1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Козельского муниципального округа Калужской области, решением Думы Козельского муниципального округа Калужской области от 25.12.2025 № 140 «</w:t>
      </w:r>
      <w:r w:rsidRPr="008E4168">
        <w:rPr>
          <w:rFonts w:ascii="Times New Roman" w:hAnsi="Times New Roman"/>
          <w:sz w:val="26"/>
          <w:szCs w:val="26"/>
        </w:rPr>
        <w:t>О дополнительных мерах социальной поддержки семей участников специальной военной операции, зарегистрированных по месту жительства на территории Козельского муниципального округа Калужской области, за счет средств местного бюджета</w:t>
      </w:r>
      <w:r>
        <w:rPr>
          <w:rFonts w:ascii="Times New Roman" w:hAnsi="Times New Roman"/>
          <w:sz w:val="26"/>
          <w:szCs w:val="26"/>
        </w:rPr>
        <w:t>» ПОСТАНОВЛЯЮ:</w:t>
      </w:r>
    </w:p>
    <w:p w:rsidR="00E84790" w:rsidRDefault="00E84790" w:rsidP="006A3903">
      <w:pPr>
        <w:pStyle w:val="10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E3A36" w:rsidRDefault="00AB2DD1" w:rsidP="00AB2DD1">
      <w:pPr>
        <w:pStyle w:val="ConsPlusNormal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постановление </w:t>
      </w:r>
      <w:r w:rsidRPr="00AB2DD1">
        <w:rPr>
          <w:sz w:val="26"/>
          <w:szCs w:val="26"/>
        </w:rPr>
        <w:t xml:space="preserve">Администрации Козельского муниципального округа Калужской области от 12.01.2026 № 14 </w:t>
      </w:r>
      <w:r w:rsidR="00EB464D">
        <w:rPr>
          <w:sz w:val="26"/>
          <w:szCs w:val="26"/>
        </w:rPr>
        <w:t xml:space="preserve"> </w:t>
      </w:r>
      <w:r>
        <w:rPr>
          <w:sz w:val="26"/>
          <w:szCs w:val="26"/>
        </w:rPr>
        <w:t>«Об утверждении Положения</w:t>
      </w:r>
      <w:r w:rsidR="00EB464D">
        <w:rPr>
          <w:sz w:val="26"/>
          <w:szCs w:val="26"/>
        </w:rPr>
        <w:t xml:space="preserve"> </w:t>
      </w:r>
      <w:r w:rsidR="006A3903" w:rsidRPr="006A3903">
        <w:rPr>
          <w:sz w:val="26"/>
          <w:szCs w:val="26"/>
        </w:rPr>
        <w:t>о порядке выплаты единовременной материальной помощи на организацию похорон и похороны членам семей в случае гибели участника специальной военной операции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при выполнении специальных задач на территориях Курской области, Брянской области, Белгородской области, за счет средств местного бюджета</w:t>
      </w:r>
      <w:r>
        <w:rPr>
          <w:sz w:val="26"/>
          <w:szCs w:val="26"/>
        </w:rPr>
        <w:t>» (далее –</w:t>
      </w:r>
      <w:r w:rsidR="00BF12EE">
        <w:rPr>
          <w:sz w:val="26"/>
          <w:szCs w:val="26"/>
        </w:rPr>
        <w:t xml:space="preserve"> постановление</w:t>
      </w:r>
      <w:r>
        <w:rPr>
          <w:sz w:val="26"/>
          <w:szCs w:val="26"/>
        </w:rPr>
        <w:t>)</w:t>
      </w:r>
      <w:r w:rsidR="00425252">
        <w:rPr>
          <w:sz w:val="26"/>
          <w:szCs w:val="26"/>
        </w:rPr>
        <w:t xml:space="preserve"> изменения, </w:t>
      </w:r>
      <w:r w:rsidR="00BF12EE">
        <w:rPr>
          <w:sz w:val="26"/>
          <w:szCs w:val="26"/>
        </w:rPr>
        <w:t>изложив приложение к постановлению в новой редакции согласно приложению к настоящему постановлению.</w:t>
      </w:r>
    </w:p>
    <w:p w:rsidR="000E1C77" w:rsidRDefault="000E1C77" w:rsidP="00BF12EE">
      <w:pPr>
        <w:pStyle w:val="a5"/>
        <w:numPr>
          <w:ilvl w:val="0"/>
          <w:numId w:val="33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A3903">
        <w:rPr>
          <w:rFonts w:ascii="Times New Roman" w:hAnsi="Times New Roman"/>
          <w:sz w:val="26"/>
          <w:szCs w:val="26"/>
        </w:rPr>
        <w:t xml:space="preserve">Настоящее </w:t>
      </w:r>
      <w:r w:rsidR="00F32CCC" w:rsidRPr="006A3903">
        <w:rPr>
          <w:rFonts w:ascii="Times New Roman" w:hAnsi="Times New Roman"/>
          <w:sz w:val="26"/>
          <w:szCs w:val="26"/>
        </w:rPr>
        <w:t xml:space="preserve">постановление </w:t>
      </w:r>
      <w:r w:rsidR="003E3A36" w:rsidRPr="006A3903">
        <w:rPr>
          <w:rFonts w:ascii="Times New Roman" w:hAnsi="Times New Roman"/>
          <w:sz w:val="26"/>
          <w:szCs w:val="26"/>
        </w:rPr>
        <w:t>вступает в силу со дня подписания</w:t>
      </w:r>
      <w:r w:rsidR="00BF12EE">
        <w:rPr>
          <w:rFonts w:ascii="Times New Roman" w:hAnsi="Times New Roman"/>
          <w:sz w:val="26"/>
          <w:szCs w:val="26"/>
        </w:rPr>
        <w:t xml:space="preserve"> и подлежит официальному опубликованию</w:t>
      </w:r>
      <w:r w:rsidR="004006A7" w:rsidRPr="006A3903">
        <w:rPr>
          <w:rFonts w:ascii="Times New Roman" w:hAnsi="Times New Roman"/>
          <w:sz w:val="26"/>
          <w:szCs w:val="26"/>
        </w:rPr>
        <w:t>.</w:t>
      </w:r>
      <w:r w:rsidRPr="006A3903">
        <w:rPr>
          <w:rFonts w:ascii="Times New Roman" w:hAnsi="Times New Roman"/>
          <w:sz w:val="26"/>
          <w:szCs w:val="26"/>
        </w:rPr>
        <w:t xml:space="preserve"> </w:t>
      </w:r>
    </w:p>
    <w:p w:rsidR="00BF12EE" w:rsidRPr="006A3903" w:rsidRDefault="00BF12EE" w:rsidP="00BF12EE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4006A7" w:rsidRPr="006A3903" w:rsidRDefault="004006A7" w:rsidP="004006A7">
      <w:pPr>
        <w:pStyle w:val="a5"/>
        <w:autoSpaceDE w:val="0"/>
        <w:spacing w:line="228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006A7" w:rsidRPr="004006A7" w:rsidRDefault="004006A7" w:rsidP="004006A7">
      <w:pPr>
        <w:pStyle w:val="a5"/>
        <w:autoSpaceDE w:val="0"/>
        <w:spacing w:line="228" w:lineRule="auto"/>
        <w:contextualSpacing/>
        <w:jc w:val="both"/>
        <w:rPr>
          <w:bCs/>
          <w:sz w:val="26"/>
          <w:szCs w:val="26"/>
        </w:rPr>
      </w:pPr>
    </w:p>
    <w:p w:rsidR="00E84790" w:rsidRDefault="00E84790" w:rsidP="00E84790">
      <w:pPr>
        <w:jc w:val="both"/>
        <w:rPr>
          <w:b/>
          <w:sz w:val="26"/>
          <w:szCs w:val="26"/>
        </w:rPr>
      </w:pPr>
      <w:r w:rsidRPr="00C846ED">
        <w:rPr>
          <w:b/>
          <w:sz w:val="26"/>
          <w:szCs w:val="26"/>
        </w:rPr>
        <w:t>Глава Ко</w:t>
      </w:r>
      <w:r>
        <w:rPr>
          <w:b/>
          <w:sz w:val="26"/>
          <w:szCs w:val="26"/>
        </w:rPr>
        <w:t>зельского муниципального округа</w:t>
      </w:r>
    </w:p>
    <w:p w:rsidR="00E84790" w:rsidRDefault="00E84790" w:rsidP="00E84790">
      <w:pPr>
        <w:jc w:val="both"/>
        <w:rPr>
          <w:b/>
          <w:sz w:val="26"/>
          <w:szCs w:val="26"/>
        </w:rPr>
      </w:pPr>
      <w:r w:rsidRPr="00C846ED">
        <w:rPr>
          <w:b/>
          <w:sz w:val="26"/>
          <w:szCs w:val="26"/>
        </w:rPr>
        <w:t xml:space="preserve">Калужской области </w:t>
      </w:r>
      <w:r>
        <w:rPr>
          <w:b/>
          <w:sz w:val="26"/>
          <w:szCs w:val="26"/>
        </w:rPr>
        <w:t xml:space="preserve">                                                                                               </w:t>
      </w:r>
      <w:r w:rsidRPr="00C846ED">
        <w:rPr>
          <w:b/>
          <w:sz w:val="26"/>
          <w:szCs w:val="26"/>
        </w:rPr>
        <w:t>Е.В. </w:t>
      </w:r>
      <w:proofErr w:type="spellStart"/>
      <w:r w:rsidRPr="00C846ED">
        <w:rPr>
          <w:b/>
          <w:sz w:val="26"/>
          <w:szCs w:val="26"/>
        </w:rPr>
        <w:t>Слабова</w:t>
      </w:r>
      <w:proofErr w:type="spellEnd"/>
    </w:p>
    <w:p w:rsidR="000E1C77" w:rsidRPr="00D04518" w:rsidRDefault="000E1C77" w:rsidP="000E1C77">
      <w:pPr>
        <w:rPr>
          <w:b/>
          <w:sz w:val="26"/>
          <w:szCs w:val="26"/>
        </w:rPr>
      </w:pPr>
    </w:p>
    <w:p w:rsidR="006A3903" w:rsidRDefault="006A3903" w:rsidP="00E84790">
      <w:pPr>
        <w:rPr>
          <w:b/>
          <w:szCs w:val="20"/>
        </w:rPr>
      </w:pPr>
    </w:p>
    <w:p w:rsidR="00E84790" w:rsidRDefault="00E84790" w:rsidP="00E84790">
      <w:pPr>
        <w:rPr>
          <w:sz w:val="22"/>
          <w:szCs w:val="22"/>
        </w:rPr>
      </w:pPr>
    </w:p>
    <w:p w:rsidR="00BF12EE" w:rsidRDefault="00BF12EE" w:rsidP="00646BE9">
      <w:pPr>
        <w:jc w:val="right"/>
        <w:rPr>
          <w:sz w:val="22"/>
          <w:szCs w:val="22"/>
        </w:rPr>
      </w:pPr>
    </w:p>
    <w:p w:rsidR="00BF12EE" w:rsidRDefault="00BF12EE" w:rsidP="00646BE9">
      <w:pPr>
        <w:jc w:val="right"/>
        <w:rPr>
          <w:sz w:val="22"/>
          <w:szCs w:val="22"/>
        </w:rPr>
      </w:pPr>
    </w:p>
    <w:p w:rsidR="00BF12EE" w:rsidRDefault="00BF12EE" w:rsidP="00646BE9">
      <w:pPr>
        <w:jc w:val="right"/>
        <w:rPr>
          <w:sz w:val="22"/>
          <w:szCs w:val="22"/>
        </w:rPr>
      </w:pPr>
    </w:p>
    <w:p w:rsidR="00BF12EE" w:rsidRDefault="00BF12EE" w:rsidP="00646BE9">
      <w:pPr>
        <w:jc w:val="right"/>
        <w:rPr>
          <w:sz w:val="22"/>
          <w:szCs w:val="22"/>
        </w:rPr>
      </w:pPr>
    </w:p>
    <w:p w:rsidR="005B161D" w:rsidRPr="00646BE9" w:rsidRDefault="005B161D" w:rsidP="00646BE9">
      <w:pPr>
        <w:jc w:val="right"/>
        <w:rPr>
          <w:sz w:val="22"/>
          <w:szCs w:val="22"/>
        </w:rPr>
      </w:pPr>
      <w:r w:rsidRPr="00646BE9">
        <w:rPr>
          <w:sz w:val="22"/>
          <w:szCs w:val="22"/>
        </w:rPr>
        <w:lastRenderedPageBreak/>
        <w:t xml:space="preserve">Приложение  </w:t>
      </w:r>
    </w:p>
    <w:p w:rsidR="005B161D" w:rsidRPr="00646BE9" w:rsidRDefault="005B161D" w:rsidP="00646BE9">
      <w:pPr>
        <w:jc w:val="right"/>
        <w:rPr>
          <w:sz w:val="22"/>
          <w:szCs w:val="22"/>
        </w:rPr>
      </w:pPr>
      <w:r w:rsidRPr="00646BE9">
        <w:rPr>
          <w:sz w:val="22"/>
          <w:szCs w:val="22"/>
        </w:rPr>
        <w:t xml:space="preserve">к постановлению </w:t>
      </w:r>
      <w:r w:rsidR="00E84790">
        <w:rPr>
          <w:sz w:val="22"/>
          <w:szCs w:val="22"/>
        </w:rPr>
        <w:t>Администрации Козельского муниципального округа</w:t>
      </w:r>
    </w:p>
    <w:p w:rsidR="005B161D" w:rsidRPr="00646BE9" w:rsidRDefault="00E84790" w:rsidP="00646BE9">
      <w:pPr>
        <w:jc w:val="right"/>
        <w:rPr>
          <w:sz w:val="22"/>
          <w:szCs w:val="22"/>
        </w:rPr>
      </w:pPr>
      <w:r>
        <w:rPr>
          <w:sz w:val="22"/>
          <w:szCs w:val="22"/>
        </w:rPr>
        <w:t>Калужской области</w:t>
      </w:r>
    </w:p>
    <w:p w:rsidR="001A3331" w:rsidRDefault="005B161D" w:rsidP="00646BE9">
      <w:pPr>
        <w:spacing w:line="288" w:lineRule="atLeast"/>
        <w:jc w:val="right"/>
        <w:rPr>
          <w:sz w:val="22"/>
          <w:szCs w:val="22"/>
        </w:rPr>
      </w:pPr>
      <w:r w:rsidRPr="00646BE9">
        <w:rPr>
          <w:sz w:val="22"/>
          <w:szCs w:val="22"/>
        </w:rPr>
        <w:t xml:space="preserve">                                                                                  </w:t>
      </w:r>
      <w:r w:rsidR="00646BE9">
        <w:rPr>
          <w:sz w:val="22"/>
          <w:szCs w:val="22"/>
        </w:rPr>
        <w:t xml:space="preserve">                   </w:t>
      </w:r>
      <w:r w:rsidRPr="00646BE9">
        <w:rPr>
          <w:sz w:val="22"/>
          <w:szCs w:val="22"/>
        </w:rPr>
        <w:t xml:space="preserve">  от </w:t>
      </w:r>
      <w:r w:rsidR="00260774">
        <w:rPr>
          <w:sz w:val="22"/>
          <w:szCs w:val="22"/>
        </w:rPr>
        <w:t>23.07.2026</w:t>
      </w:r>
      <w:r w:rsidR="002E7EB3">
        <w:rPr>
          <w:sz w:val="22"/>
          <w:szCs w:val="22"/>
        </w:rPr>
        <w:t xml:space="preserve">  </w:t>
      </w:r>
      <w:r w:rsidRPr="00646BE9">
        <w:rPr>
          <w:sz w:val="22"/>
          <w:szCs w:val="22"/>
        </w:rPr>
        <w:t xml:space="preserve"> №</w:t>
      </w:r>
      <w:r w:rsidR="002E7EB3">
        <w:rPr>
          <w:sz w:val="22"/>
          <w:szCs w:val="22"/>
        </w:rPr>
        <w:t xml:space="preserve"> </w:t>
      </w:r>
      <w:r w:rsidR="006275DC">
        <w:rPr>
          <w:sz w:val="22"/>
          <w:szCs w:val="22"/>
        </w:rPr>
        <w:t>1040</w:t>
      </w:r>
      <w:bookmarkStart w:id="0" w:name="_GoBack"/>
      <w:bookmarkEnd w:id="0"/>
    </w:p>
    <w:p w:rsidR="001A3331" w:rsidRDefault="001A3331" w:rsidP="00646BE9">
      <w:pPr>
        <w:spacing w:line="288" w:lineRule="atLeast"/>
        <w:jc w:val="right"/>
        <w:rPr>
          <w:sz w:val="22"/>
          <w:szCs w:val="22"/>
        </w:rPr>
      </w:pPr>
    </w:p>
    <w:p w:rsidR="001A3331" w:rsidRDefault="001A3331" w:rsidP="00646BE9">
      <w:pPr>
        <w:spacing w:line="288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</w:p>
    <w:p w:rsidR="001A3331" w:rsidRDefault="001A3331" w:rsidP="00646BE9">
      <w:pPr>
        <w:spacing w:line="288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 Козельского</w:t>
      </w:r>
    </w:p>
    <w:p w:rsidR="001A3331" w:rsidRDefault="001A3331" w:rsidP="00646BE9">
      <w:pPr>
        <w:spacing w:line="288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округа Калужской области </w:t>
      </w:r>
    </w:p>
    <w:p w:rsidR="005B161D" w:rsidRPr="00646BE9" w:rsidRDefault="001A3331" w:rsidP="00646BE9">
      <w:pPr>
        <w:spacing w:line="288" w:lineRule="atLeast"/>
        <w:jc w:val="right"/>
        <w:rPr>
          <w:b/>
          <w:sz w:val="22"/>
          <w:szCs w:val="22"/>
        </w:rPr>
      </w:pPr>
      <w:r>
        <w:rPr>
          <w:sz w:val="22"/>
          <w:szCs w:val="22"/>
        </w:rPr>
        <w:t>от 12.01.2026 № 14</w:t>
      </w:r>
      <w:r w:rsidR="005B161D" w:rsidRPr="00646BE9">
        <w:rPr>
          <w:sz w:val="22"/>
          <w:szCs w:val="22"/>
        </w:rPr>
        <w:t xml:space="preserve">            </w:t>
      </w:r>
    </w:p>
    <w:p w:rsidR="007F7CF0" w:rsidRPr="00646BE9" w:rsidRDefault="007F7CF0" w:rsidP="00D722E8">
      <w:pPr>
        <w:spacing w:before="168" w:line="288" w:lineRule="atLeast"/>
        <w:ind w:firstLine="540"/>
        <w:jc w:val="center"/>
        <w:rPr>
          <w:b/>
          <w:sz w:val="22"/>
          <w:szCs w:val="22"/>
        </w:rPr>
      </w:pPr>
    </w:p>
    <w:p w:rsidR="009526CD" w:rsidRPr="009526CD" w:rsidRDefault="009526CD" w:rsidP="009526CD">
      <w:pPr>
        <w:spacing w:before="168" w:line="288" w:lineRule="atLeast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  <w:r w:rsidRPr="009526CD">
        <w:rPr>
          <w:b/>
          <w:sz w:val="26"/>
          <w:szCs w:val="26"/>
        </w:rPr>
        <w:t xml:space="preserve"> о порядке выплаты единовременной материальной помощи на организацию похорон и похороны членам семей в случае гибели участника специальной военной операции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при выполнении специальных задач на территориях Курской области, Брянской области, Белгородской области, за счет средств местного бюджета</w:t>
      </w:r>
    </w:p>
    <w:p w:rsidR="0006020F" w:rsidRPr="00646BE9" w:rsidRDefault="0006020F" w:rsidP="009526CD">
      <w:pPr>
        <w:spacing w:before="168" w:line="288" w:lineRule="atLeast"/>
        <w:ind w:firstLine="540"/>
        <w:jc w:val="center"/>
        <w:rPr>
          <w:sz w:val="26"/>
          <w:szCs w:val="26"/>
        </w:rPr>
      </w:pPr>
    </w:p>
    <w:p w:rsidR="00D02563" w:rsidRPr="009526CD" w:rsidRDefault="00D722E8" w:rsidP="009526CD">
      <w:pPr>
        <w:ind w:firstLine="709"/>
        <w:jc w:val="both"/>
        <w:rPr>
          <w:b/>
          <w:sz w:val="26"/>
          <w:szCs w:val="26"/>
        </w:rPr>
      </w:pPr>
      <w:r>
        <w:t>1</w:t>
      </w:r>
      <w:r w:rsidR="00675EF5" w:rsidRPr="00675EF5">
        <w:t xml:space="preserve">. </w:t>
      </w:r>
      <w:r w:rsidR="00D02563" w:rsidRPr="00646BE9">
        <w:rPr>
          <w:sz w:val="26"/>
          <w:szCs w:val="26"/>
        </w:rPr>
        <w:t xml:space="preserve">Настоящее </w:t>
      </w:r>
      <w:r w:rsidR="00E426F8">
        <w:rPr>
          <w:sz w:val="26"/>
          <w:szCs w:val="26"/>
        </w:rPr>
        <w:t xml:space="preserve">Положение </w:t>
      </w:r>
      <w:r w:rsidR="009526CD" w:rsidRPr="009526CD">
        <w:rPr>
          <w:sz w:val="26"/>
          <w:szCs w:val="26"/>
        </w:rPr>
        <w:t>о порядке выплаты единовременной материальной помощи на организацию похорон и похороны членам семей в случае гибели участника специальной военной операции в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при выполнении специальных задач на территориях Курской области, Брянской области, Белгородской области, за счет средств местного бюджета</w:t>
      </w:r>
      <w:r w:rsidR="009526CD">
        <w:rPr>
          <w:b/>
          <w:sz w:val="26"/>
          <w:szCs w:val="26"/>
        </w:rPr>
        <w:t xml:space="preserve"> </w:t>
      </w:r>
      <w:r w:rsidR="00D02563" w:rsidRPr="00646BE9">
        <w:rPr>
          <w:sz w:val="26"/>
          <w:szCs w:val="26"/>
        </w:rPr>
        <w:t>(далее -  Положение, участник СВО соответственно)</w:t>
      </w:r>
      <w:r w:rsidR="008917CF">
        <w:rPr>
          <w:sz w:val="26"/>
          <w:szCs w:val="26"/>
        </w:rPr>
        <w:t>,</w:t>
      </w:r>
      <w:r w:rsidR="00D02563" w:rsidRPr="00646BE9">
        <w:rPr>
          <w:sz w:val="26"/>
          <w:szCs w:val="26"/>
        </w:rPr>
        <w:t xml:space="preserve"> устанавливает порядок назначения и выплаты единовременной материальной помощи (далее – ЕМП) на организацию похорон и похороны членам семе</w:t>
      </w:r>
      <w:r w:rsidR="00BD14C3">
        <w:rPr>
          <w:sz w:val="26"/>
          <w:szCs w:val="26"/>
        </w:rPr>
        <w:t>й в случае гибели участника СВО</w:t>
      </w:r>
      <w:r w:rsidR="009D5BBC">
        <w:rPr>
          <w:sz w:val="26"/>
          <w:szCs w:val="26"/>
        </w:rPr>
        <w:t>,</w:t>
      </w:r>
      <w:r w:rsidR="00D02563" w:rsidRPr="00646BE9">
        <w:rPr>
          <w:sz w:val="26"/>
          <w:szCs w:val="26"/>
        </w:rPr>
        <w:t xml:space="preserve"> за счет средств местного бюджета, вне зависимости от наличия в федеральных законах, законах Калужской области положений, устанавливающих указанное право.</w:t>
      </w:r>
    </w:p>
    <w:p w:rsidR="00675EF5" w:rsidRPr="00646BE9" w:rsidRDefault="005F0967" w:rsidP="00A52828">
      <w:pPr>
        <w:ind w:firstLine="709"/>
        <w:jc w:val="both"/>
        <w:rPr>
          <w:sz w:val="26"/>
          <w:szCs w:val="26"/>
        </w:rPr>
      </w:pPr>
      <w:r w:rsidRPr="00646BE9">
        <w:rPr>
          <w:sz w:val="26"/>
          <w:szCs w:val="26"/>
        </w:rPr>
        <w:t>2</w:t>
      </w:r>
      <w:r w:rsidR="00675EF5" w:rsidRPr="00646BE9">
        <w:rPr>
          <w:sz w:val="26"/>
          <w:szCs w:val="26"/>
        </w:rPr>
        <w:t xml:space="preserve">. </w:t>
      </w:r>
      <w:r w:rsidR="009526CD">
        <w:rPr>
          <w:sz w:val="26"/>
          <w:szCs w:val="26"/>
        </w:rPr>
        <w:t xml:space="preserve">Выплата </w:t>
      </w:r>
      <w:r w:rsidR="00D722E8" w:rsidRPr="00646BE9">
        <w:rPr>
          <w:sz w:val="26"/>
          <w:szCs w:val="26"/>
        </w:rPr>
        <w:t>ЕМП</w:t>
      </w:r>
      <w:r w:rsidR="00675EF5" w:rsidRPr="00646BE9">
        <w:rPr>
          <w:sz w:val="26"/>
          <w:szCs w:val="26"/>
        </w:rPr>
        <w:t xml:space="preserve"> осуществляется за счет средств местного бюджета, </w:t>
      </w:r>
      <w:r w:rsidR="00D722E8" w:rsidRPr="00646BE9">
        <w:rPr>
          <w:sz w:val="26"/>
          <w:szCs w:val="26"/>
        </w:rPr>
        <w:t>предусмотренных на эти цели муниципальной программой «Адресная социальная помощь отдельным категориям граждан».</w:t>
      </w:r>
    </w:p>
    <w:p w:rsidR="00835863" w:rsidRDefault="005F0967" w:rsidP="00835863">
      <w:pPr>
        <w:ind w:firstLine="709"/>
        <w:jc w:val="both"/>
        <w:rPr>
          <w:sz w:val="26"/>
          <w:szCs w:val="26"/>
        </w:rPr>
      </w:pPr>
      <w:r w:rsidRPr="00646BE9">
        <w:rPr>
          <w:sz w:val="26"/>
          <w:szCs w:val="26"/>
        </w:rPr>
        <w:t>3</w:t>
      </w:r>
      <w:r w:rsidR="00675EF5" w:rsidRPr="00646BE9">
        <w:rPr>
          <w:sz w:val="26"/>
          <w:szCs w:val="26"/>
        </w:rPr>
        <w:t xml:space="preserve">. </w:t>
      </w:r>
      <w:bookmarkStart w:id="1" w:name="p5"/>
      <w:bookmarkEnd w:id="1"/>
      <w:r w:rsidRPr="00646BE9">
        <w:rPr>
          <w:sz w:val="26"/>
          <w:szCs w:val="26"/>
        </w:rPr>
        <w:t>ЕМП</w:t>
      </w:r>
      <w:r w:rsidR="00675EF5" w:rsidRPr="00646BE9">
        <w:rPr>
          <w:sz w:val="26"/>
          <w:szCs w:val="26"/>
        </w:rPr>
        <w:t xml:space="preserve"> предоставляется близкому родственнику участника СВО</w:t>
      </w:r>
      <w:r w:rsidR="00D02563" w:rsidRPr="00646BE9">
        <w:rPr>
          <w:sz w:val="26"/>
          <w:szCs w:val="26"/>
        </w:rPr>
        <w:t xml:space="preserve"> или иному лицу</w:t>
      </w:r>
      <w:r w:rsidR="00675EF5" w:rsidRPr="00646BE9">
        <w:rPr>
          <w:sz w:val="26"/>
          <w:szCs w:val="26"/>
        </w:rPr>
        <w:t xml:space="preserve">, понесшему затраты на </w:t>
      </w:r>
      <w:r w:rsidR="00D02563" w:rsidRPr="00646BE9">
        <w:rPr>
          <w:sz w:val="26"/>
          <w:szCs w:val="26"/>
        </w:rPr>
        <w:t xml:space="preserve">организацию похорон и похороны </w:t>
      </w:r>
      <w:r w:rsidR="00675EF5" w:rsidRPr="00646BE9">
        <w:rPr>
          <w:sz w:val="26"/>
          <w:szCs w:val="26"/>
        </w:rPr>
        <w:t xml:space="preserve">участника СВО, в связи с его гибелью при выполнении задач в ходе </w:t>
      </w:r>
      <w:r w:rsidR="000B3435" w:rsidRPr="00646BE9">
        <w:rPr>
          <w:sz w:val="26"/>
          <w:szCs w:val="26"/>
        </w:rPr>
        <w:t>специальной военной операции</w:t>
      </w:r>
      <w:r w:rsidR="005F7F49">
        <w:rPr>
          <w:sz w:val="26"/>
          <w:szCs w:val="26"/>
        </w:rPr>
        <w:t xml:space="preserve"> (далее – заявитель)</w:t>
      </w:r>
      <w:r w:rsidR="000B3435" w:rsidRPr="00646BE9">
        <w:rPr>
          <w:sz w:val="26"/>
          <w:szCs w:val="26"/>
        </w:rPr>
        <w:t>.</w:t>
      </w:r>
      <w:r w:rsidR="00FD3683" w:rsidRPr="00646BE9">
        <w:rPr>
          <w:sz w:val="26"/>
          <w:szCs w:val="26"/>
        </w:rPr>
        <w:t xml:space="preserve"> </w:t>
      </w:r>
    </w:p>
    <w:p w:rsidR="005C4794" w:rsidRPr="00646BE9" w:rsidRDefault="005C4794" w:rsidP="008358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К близким родственникам относятся: родители, супруга (супруг), дети участника СВО.</w:t>
      </w:r>
    </w:p>
    <w:p w:rsidR="00922466" w:rsidRPr="00646BE9" w:rsidRDefault="005C4794" w:rsidP="008358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22466" w:rsidRPr="00646BE9">
        <w:rPr>
          <w:sz w:val="26"/>
          <w:szCs w:val="26"/>
        </w:rPr>
        <w:t xml:space="preserve">. Оказание ЕМП носит заявительный характер. </w:t>
      </w:r>
    </w:p>
    <w:p w:rsidR="00675EF5" w:rsidRPr="00646BE9" w:rsidRDefault="005C4794" w:rsidP="00A5282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75EF5" w:rsidRPr="00646BE9">
        <w:rPr>
          <w:sz w:val="26"/>
          <w:szCs w:val="26"/>
        </w:rPr>
        <w:t xml:space="preserve">. </w:t>
      </w:r>
      <w:r w:rsidR="00C47B99">
        <w:rPr>
          <w:sz w:val="26"/>
          <w:szCs w:val="26"/>
        </w:rPr>
        <w:t>ЕМП</w:t>
      </w:r>
      <w:r w:rsidR="00675EF5" w:rsidRPr="00646BE9">
        <w:rPr>
          <w:sz w:val="26"/>
          <w:szCs w:val="26"/>
        </w:rPr>
        <w:t xml:space="preserve"> предоставляется при совокупности следующих обстоятельств: </w:t>
      </w:r>
    </w:p>
    <w:p w:rsidR="00922466" w:rsidRPr="00646BE9" w:rsidRDefault="00922466" w:rsidP="00922466">
      <w:pPr>
        <w:ind w:firstLine="709"/>
        <w:jc w:val="both"/>
        <w:rPr>
          <w:sz w:val="26"/>
          <w:szCs w:val="26"/>
        </w:rPr>
      </w:pPr>
      <w:r w:rsidRPr="00646BE9">
        <w:rPr>
          <w:sz w:val="26"/>
          <w:szCs w:val="26"/>
        </w:rPr>
        <w:t xml:space="preserve">- </w:t>
      </w:r>
      <w:r w:rsidR="0087703B" w:rsidRPr="00646BE9">
        <w:rPr>
          <w:sz w:val="26"/>
          <w:szCs w:val="26"/>
        </w:rPr>
        <w:t>участник СВО</w:t>
      </w:r>
      <w:r w:rsidRPr="00646BE9">
        <w:rPr>
          <w:sz w:val="26"/>
          <w:szCs w:val="26"/>
        </w:rPr>
        <w:t xml:space="preserve"> и </w:t>
      </w:r>
      <w:r w:rsidR="0087703B" w:rsidRPr="00646BE9">
        <w:rPr>
          <w:sz w:val="26"/>
          <w:szCs w:val="26"/>
        </w:rPr>
        <w:t xml:space="preserve">(или) </w:t>
      </w:r>
      <w:r w:rsidRPr="00646BE9">
        <w:rPr>
          <w:sz w:val="26"/>
          <w:szCs w:val="26"/>
        </w:rPr>
        <w:t xml:space="preserve">заявитель постоянно зарегистрированы на территории </w:t>
      </w:r>
      <w:r w:rsidR="009526CD">
        <w:rPr>
          <w:sz w:val="26"/>
          <w:szCs w:val="26"/>
        </w:rPr>
        <w:t xml:space="preserve">Козельского </w:t>
      </w:r>
      <w:r w:rsidRPr="00646BE9">
        <w:rPr>
          <w:sz w:val="26"/>
          <w:szCs w:val="26"/>
        </w:rPr>
        <w:t xml:space="preserve">муниципального </w:t>
      </w:r>
      <w:r w:rsidR="009526CD">
        <w:rPr>
          <w:sz w:val="26"/>
          <w:szCs w:val="26"/>
        </w:rPr>
        <w:t>округа Калужской области</w:t>
      </w:r>
      <w:r w:rsidRPr="00646BE9">
        <w:rPr>
          <w:sz w:val="26"/>
          <w:szCs w:val="26"/>
        </w:rPr>
        <w:t xml:space="preserve">; </w:t>
      </w:r>
    </w:p>
    <w:p w:rsidR="009526CD" w:rsidRDefault="00675EF5" w:rsidP="00A52828">
      <w:pPr>
        <w:ind w:firstLine="709"/>
        <w:jc w:val="both"/>
        <w:rPr>
          <w:sz w:val="26"/>
          <w:szCs w:val="26"/>
        </w:rPr>
      </w:pPr>
      <w:r w:rsidRPr="00646BE9">
        <w:rPr>
          <w:sz w:val="26"/>
          <w:szCs w:val="26"/>
        </w:rPr>
        <w:t xml:space="preserve">- погребение </w:t>
      </w:r>
      <w:r w:rsidR="009526CD">
        <w:rPr>
          <w:sz w:val="26"/>
          <w:szCs w:val="26"/>
        </w:rPr>
        <w:t>участника СВО</w:t>
      </w:r>
      <w:r w:rsidRPr="00646BE9">
        <w:rPr>
          <w:sz w:val="26"/>
          <w:szCs w:val="26"/>
        </w:rPr>
        <w:t xml:space="preserve"> осуществляется на территории </w:t>
      </w:r>
      <w:r w:rsidR="009526CD">
        <w:rPr>
          <w:sz w:val="26"/>
          <w:szCs w:val="26"/>
        </w:rPr>
        <w:t xml:space="preserve">Козельского </w:t>
      </w:r>
      <w:r w:rsidR="009526CD" w:rsidRPr="00646BE9">
        <w:rPr>
          <w:sz w:val="26"/>
          <w:szCs w:val="26"/>
        </w:rPr>
        <w:t xml:space="preserve">муниципального </w:t>
      </w:r>
      <w:r w:rsidR="009526CD">
        <w:rPr>
          <w:sz w:val="26"/>
          <w:szCs w:val="26"/>
        </w:rPr>
        <w:t>округа Калужской области.</w:t>
      </w:r>
    </w:p>
    <w:p w:rsidR="0067453E" w:rsidRDefault="0067453E" w:rsidP="00A5282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646BE9">
        <w:rPr>
          <w:sz w:val="26"/>
          <w:szCs w:val="26"/>
        </w:rPr>
        <w:t>ЕМП предоставляется лицам, указанным в пункте</w:t>
      </w:r>
      <w:r w:rsidRPr="00646BE9">
        <w:rPr>
          <w:color w:val="0000FF"/>
          <w:sz w:val="26"/>
          <w:szCs w:val="26"/>
        </w:rPr>
        <w:t xml:space="preserve"> </w:t>
      </w:r>
      <w:r w:rsidRPr="00646BE9">
        <w:rPr>
          <w:sz w:val="26"/>
          <w:szCs w:val="26"/>
        </w:rPr>
        <w:t>3 настоящего Положения, в денежной форме в размере фактических затрат заявителя на организацию похорон и похороны участника СВО, но не более 100 000 (ста тысяч) рублей.</w:t>
      </w:r>
    </w:p>
    <w:p w:rsidR="005F7F49" w:rsidRDefault="0067453E" w:rsidP="00A5282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52646D" w:rsidRPr="0052646D">
        <w:rPr>
          <w:sz w:val="26"/>
          <w:szCs w:val="26"/>
        </w:rPr>
        <w:t>. С заявлением об оказании ЕМП может обратиться близкий ро</w:t>
      </w:r>
      <w:r w:rsidR="006B5793">
        <w:rPr>
          <w:sz w:val="26"/>
          <w:szCs w:val="26"/>
        </w:rPr>
        <w:t xml:space="preserve">дственник участника СВО, не </w:t>
      </w:r>
      <w:r w:rsidR="00BE6D8A">
        <w:rPr>
          <w:sz w:val="26"/>
          <w:szCs w:val="26"/>
        </w:rPr>
        <w:t>имев</w:t>
      </w:r>
      <w:r w:rsidR="00BE6D8A" w:rsidRPr="0052646D">
        <w:rPr>
          <w:sz w:val="26"/>
          <w:szCs w:val="26"/>
        </w:rPr>
        <w:t>шего</w:t>
      </w:r>
      <w:r w:rsidR="0052646D" w:rsidRPr="0052646D">
        <w:rPr>
          <w:sz w:val="26"/>
          <w:szCs w:val="26"/>
        </w:rPr>
        <w:t xml:space="preserve"> реги</w:t>
      </w:r>
      <w:r w:rsidR="000B7F3C">
        <w:rPr>
          <w:sz w:val="26"/>
          <w:szCs w:val="26"/>
        </w:rPr>
        <w:t>страции на территории Козельского</w:t>
      </w:r>
      <w:r w:rsidR="0052646D" w:rsidRPr="0052646D">
        <w:rPr>
          <w:sz w:val="26"/>
          <w:szCs w:val="26"/>
        </w:rPr>
        <w:t xml:space="preserve"> </w:t>
      </w:r>
      <w:r w:rsidR="00F47690">
        <w:rPr>
          <w:sz w:val="26"/>
          <w:szCs w:val="26"/>
        </w:rPr>
        <w:t>округа,</w:t>
      </w:r>
      <w:r w:rsidR="0052646D" w:rsidRPr="0052646D">
        <w:rPr>
          <w:sz w:val="26"/>
          <w:szCs w:val="26"/>
        </w:rPr>
        <w:t xml:space="preserve"> при условии, что такой </w:t>
      </w:r>
      <w:r w:rsidR="0052646D" w:rsidRPr="0052646D">
        <w:rPr>
          <w:sz w:val="26"/>
          <w:szCs w:val="26"/>
        </w:rPr>
        <w:lastRenderedPageBreak/>
        <w:t xml:space="preserve">близкий родственник (заявитель) постоянно зарегистрирован по месту жительства на территории </w:t>
      </w:r>
      <w:r w:rsidR="009526CD" w:rsidRPr="009526CD">
        <w:rPr>
          <w:sz w:val="26"/>
          <w:szCs w:val="26"/>
        </w:rPr>
        <w:t>Козельского муниципального округа Калужской области</w:t>
      </w:r>
      <w:r w:rsidR="0052646D" w:rsidRPr="0052646D">
        <w:rPr>
          <w:sz w:val="26"/>
          <w:szCs w:val="26"/>
        </w:rPr>
        <w:t>.</w:t>
      </w:r>
    </w:p>
    <w:p w:rsidR="0052646D" w:rsidRDefault="0067453E" w:rsidP="005F7F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5F7F49">
        <w:rPr>
          <w:sz w:val="26"/>
          <w:szCs w:val="26"/>
        </w:rPr>
        <w:t xml:space="preserve">. </w:t>
      </w:r>
      <w:r w:rsidR="0052646D" w:rsidRPr="0052646D">
        <w:rPr>
          <w:sz w:val="26"/>
          <w:szCs w:val="26"/>
        </w:rPr>
        <w:t xml:space="preserve"> </w:t>
      </w:r>
      <w:r w:rsidR="005F7F49">
        <w:rPr>
          <w:sz w:val="26"/>
          <w:szCs w:val="26"/>
        </w:rPr>
        <w:t>Заявитель предоставляет заявление о</w:t>
      </w:r>
      <w:r w:rsidR="00F47690">
        <w:rPr>
          <w:sz w:val="26"/>
          <w:szCs w:val="26"/>
        </w:rPr>
        <w:t>б</w:t>
      </w:r>
      <w:r w:rsidR="005F7F49">
        <w:rPr>
          <w:sz w:val="26"/>
          <w:szCs w:val="26"/>
        </w:rPr>
        <w:t xml:space="preserve"> </w:t>
      </w:r>
      <w:r w:rsidR="00F47690">
        <w:rPr>
          <w:sz w:val="26"/>
          <w:szCs w:val="26"/>
        </w:rPr>
        <w:t>оказании</w:t>
      </w:r>
      <w:r w:rsidR="005F7F49">
        <w:rPr>
          <w:sz w:val="26"/>
          <w:szCs w:val="26"/>
        </w:rPr>
        <w:t xml:space="preserve"> ЕМП в </w:t>
      </w:r>
      <w:r w:rsidR="005F7F49" w:rsidRPr="00646BE9">
        <w:rPr>
          <w:sz w:val="26"/>
          <w:szCs w:val="26"/>
        </w:rPr>
        <w:t>Отд</w:t>
      </w:r>
      <w:r w:rsidR="005F7F49">
        <w:rPr>
          <w:sz w:val="26"/>
          <w:szCs w:val="26"/>
        </w:rPr>
        <w:t>ел социальной защиты населения А</w:t>
      </w:r>
      <w:r w:rsidR="005F7F49" w:rsidRPr="00646BE9">
        <w:rPr>
          <w:sz w:val="26"/>
          <w:szCs w:val="26"/>
        </w:rPr>
        <w:t xml:space="preserve">дминистрации </w:t>
      </w:r>
      <w:r w:rsidR="005F7F49">
        <w:rPr>
          <w:sz w:val="26"/>
          <w:szCs w:val="26"/>
        </w:rPr>
        <w:t xml:space="preserve">Козельского </w:t>
      </w:r>
      <w:r w:rsidR="005F7F49" w:rsidRPr="00646BE9">
        <w:rPr>
          <w:sz w:val="26"/>
          <w:szCs w:val="26"/>
        </w:rPr>
        <w:t xml:space="preserve">муниципального </w:t>
      </w:r>
      <w:r w:rsidR="005F7F49">
        <w:rPr>
          <w:sz w:val="26"/>
          <w:szCs w:val="26"/>
        </w:rPr>
        <w:t>округа Калужской области (далее – Отдел):</w:t>
      </w:r>
    </w:p>
    <w:p w:rsidR="005F7F49" w:rsidRDefault="005F7F49" w:rsidP="005F7F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лично;</w:t>
      </w:r>
    </w:p>
    <w:p w:rsidR="005F7F49" w:rsidRPr="00646BE9" w:rsidRDefault="005F7F49" w:rsidP="005F7F4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через многофункциональный центр предоставления государственных и муниципальных услуг (при наличии заключенного соглашения о взаимодействии между </w:t>
      </w:r>
      <w:r w:rsidR="0025141F">
        <w:rPr>
          <w:sz w:val="26"/>
          <w:szCs w:val="26"/>
        </w:rPr>
        <w:t>уполномоченным органом и многофункциональным центром предоставления государственных и муниципальных услуг, уполномоченным на заключении указанного соглашения на основании Федерального закона «Об организации предоставления государственных и муниципальных услуг».</w:t>
      </w:r>
    </w:p>
    <w:p w:rsidR="00922466" w:rsidRPr="00646BE9" w:rsidRDefault="0067453E" w:rsidP="0092246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675EF5" w:rsidRPr="00646BE9">
        <w:rPr>
          <w:sz w:val="26"/>
          <w:szCs w:val="26"/>
        </w:rPr>
        <w:t xml:space="preserve">. </w:t>
      </w:r>
      <w:bookmarkStart w:id="2" w:name="p11"/>
      <w:bookmarkEnd w:id="2"/>
      <w:r w:rsidR="00922466" w:rsidRPr="00646BE9">
        <w:rPr>
          <w:sz w:val="26"/>
          <w:szCs w:val="26"/>
        </w:rPr>
        <w:t xml:space="preserve"> </w:t>
      </w:r>
      <w:r w:rsidR="0087703B" w:rsidRPr="00646BE9">
        <w:rPr>
          <w:sz w:val="26"/>
          <w:szCs w:val="26"/>
        </w:rPr>
        <w:t xml:space="preserve">Для рассмотрения вопроса о предоставлении ЕМП </w:t>
      </w:r>
      <w:r w:rsidR="0025141F">
        <w:rPr>
          <w:sz w:val="26"/>
          <w:szCs w:val="26"/>
        </w:rPr>
        <w:t>заявитель</w:t>
      </w:r>
      <w:r w:rsidR="0087703B" w:rsidRPr="00646BE9">
        <w:rPr>
          <w:sz w:val="26"/>
          <w:szCs w:val="26"/>
        </w:rPr>
        <w:t xml:space="preserve"> предоставляет в Отд</w:t>
      </w:r>
      <w:r w:rsidR="009526CD">
        <w:rPr>
          <w:sz w:val="26"/>
          <w:szCs w:val="26"/>
        </w:rPr>
        <w:t xml:space="preserve">ел </w:t>
      </w:r>
      <w:r w:rsidR="0087703B" w:rsidRPr="00646BE9">
        <w:rPr>
          <w:sz w:val="26"/>
          <w:szCs w:val="26"/>
        </w:rPr>
        <w:t>следующие документы:</w:t>
      </w:r>
    </w:p>
    <w:p w:rsidR="00291B65" w:rsidRPr="00646BE9" w:rsidRDefault="0025141F" w:rsidP="0092246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заявление на имя Г</w:t>
      </w:r>
      <w:r w:rsidR="00291B65" w:rsidRPr="00646BE9">
        <w:rPr>
          <w:sz w:val="26"/>
          <w:szCs w:val="26"/>
        </w:rPr>
        <w:t xml:space="preserve">лавы </w:t>
      </w:r>
      <w:r w:rsidR="009526CD">
        <w:rPr>
          <w:sz w:val="26"/>
          <w:szCs w:val="26"/>
        </w:rPr>
        <w:t xml:space="preserve">Козельского </w:t>
      </w:r>
      <w:r w:rsidR="009526CD" w:rsidRPr="00646BE9">
        <w:rPr>
          <w:sz w:val="26"/>
          <w:szCs w:val="26"/>
        </w:rPr>
        <w:t xml:space="preserve">муниципального </w:t>
      </w:r>
      <w:r w:rsidR="009526CD">
        <w:rPr>
          <w:sz w:val="26"/>
          <w:szCs w:val="26"/>
        </w:rPr>
        <w:t>округа Калужской области</w:t>
      </w:r>
      <w:r w:rsidR="009526CD" w:rsidRPr="00646BE9">
        <w:rPr>
          <w:sz w:val="26"/>
          <w:szCs w:val="26"/>
        </w:rPr>
        <w:t xml:space="preserve"> </w:t>
      </w:r>
      <w:r w:rsidR="00291B65" w:rsidRPr="00646BE9">
        <w:rPr>
          <w:sz w:val="26"/>
          <w:szCs w:val="26"/>
        </w:rPr>
        <w:t>о</w:t>
      </w:r>
      <w:r w:rsidR="009B781C">
        <w:rPr>
          <w:sz w:val="26"/>
          <w:szCs w:val="26"/>
        </w:rPr>
        <w:t>б</w:t>
      </w:r>
      <w:r w:rsidR="00291B65" w:rsidRPr="00646BE9">
        <w:rPr>
          <w:sz w:val="26"/>
          <w:szCs w:val="26"/>
        </w:rPr>
        <w:t xml:space="preserve"> </w:t>
      </w:r>
      <w:r w:rsidR="009B781C">
        <w:rPr>
          <w:sz w:val="26"/>
          <w:szCs w:val="26"/>
        </w:rPr>
        <w:t xml:space="preserve">оказании </w:t>
      </w:r>
      <w:r w:rsidR="00291B65" w:rsidRPr="00646BE9">
        <w:rPr>
          <w:sz w:val="26"/>
          <w:szCs w:val="26"/>
        </w:rPr>
        <w:t>ЕМП</w:t>
      </w:r>
      <w:r>
        <w:rPr>
          <w:sz w:val="26"/>
          <w:szCs w:val="26"/>
        </w:rPr>
        <w:t xml:space="preserve"> в соответствии с рекомендованной формой согласно приложению 1</w:t>
      </w:r>
      <w:r w:rsidR="00291B65" w:rsidRPr="00646BE9">
        <w:rPr>
          <w:sz w:val="26"/>
          <w:szCs w:val="26"/>
        </w:rPr>
        <w:t>;</w:t>
      </w:r>
    </w:p>
    <w:p w:rsidR="00291B65" w:rsidRPr="00646BE9" w:rsidRDefault="00291B65" w:rsidP="00922466">
      <w:pPr>
        <w:ind w:firstLine="709"/>
        <w:jc w:val="both"/>
        <w:rPr>
          <w:sz w:val="26"/>
          <w:szCs w:val="26"/>
        </w:rPr>
      </w:pPr>
      <w:r w:rsidRPr="00646BE9">
        <w:rPr>
          <w:sz w:val="26"/>
          <w:szCs w:val="26"/>
        </w:rPr>
        <w:t>б) документ, удостоверяющий личность заявителя;</w:t>
      </w:r>
    </w:p>
    <w:p w:rsidR="00291B65" w:rsidRPr="00646BE9" w:rsidRDefault="00291B65" w:rsidP="00922466">
      <w:pPr>
        <w:ind w:firstLine="709"/>
        <w:jc w:val="both"/>
        <w:rPr>
          <w:sz w:val="26"/>
          <w:szCs w:val="26"/>
        </w:rPr>
      </w:pPr>
      <w:r w:rsidRPr="00646BE9">
        <w:rPr>
          <w:sz w:val="26"/>
          <w:szCs w:val="26"/>
        </w:rPr>
        <w:t xml:space="preserve">в) </w:t>
      </w:r>
      <w:r w:rsidR="00F32CCC" w:rsidRPr="008B31FA">
        <w:rPr>
          <w:sz w:val="26"/>
          <w:szCs w:val="26"/>
        </w:rPr>
        <w:t xml:space="preserve">документы, подтверждающие родство с участником </w:t>
      </w:r>
      <w:r w:rsidR="005C4794" w:rsidRPr="008B31FA">
        <w:rPr>
          <w:sz w:val="26"/>
          <w:szCs w:val="26"/>
        </w:rPr>
        <w:t>СВО</w:t>
      </w:r>
      <w:r w:rsidR="00F32CCC" w:rsidRPr="008B31FA">
        <w:rPr>
          <w:sz w:val="26"/>
          <w:szCs w:val="26"/>
        </w:rPr>
        <w:t>, в случае регистрации записи (свидетельства о рождении ребенка, установлении отцовства, заключении брака, расторжении брака) соответствующего акта компетентным органом иностранного государства</w:t>
      </w:r>
      <w:r w:rsidRPr="008B31FA">
        <w:rPr>
          <w:sz w:val="26"/>
          <w:szCs w:val="26"/>
        </w:rPr>
        <w:t>;</w:t>
      </w:r>
    </w:p>
    <w:p w:rsidR="00291B65" w:rsidRPr="00646BE9" w:rsidRDefault="00F32CCC" w:rsidP="0092246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291B65" w:rsidRPr="00646BE9">
        <w:rPr>
          <w:sz w:val="26"/>
          <w:szCs w:val="26"/>
        </w:rPr>
        <w:t xml:space="preserve">) документы, подтверждающие гибель участника </w:t>
      </w:r>
      <w:r w:rsidR="00D13AA8" w:rsidRPr="00646BE9">
        <w:rPr>
          <w:sz w:val="26"/>
          <w:szCs w:val="26"/>
        </w:rPr>
        <w:t>СВО в</w:t>
      </w:r>
      <w:r w:rsidR="00291B65" w:rsidRPr="00646BE9">
        <w:rPr>
          <w:sz w:val="26"/>
          <w:szCs w:val="26"/>
        </w:rPr>
        <w:t xml:space="preserve"> результате участия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9526CD">
        <w:rPr>
          <w:sz w:val="26"/>
          <w:szCs w:val="26"/>
        </w:rPr>
        <w:t xml:space="preserve">, </w:t>
      </w:r>
      <w:r w:rsidR="009526CD" w:rsidRPr="009526CD">
        <w:rPr>
          <w:sz w:val="26"/>
          <w:szCs w:val="26"/>
        </w:rPr>
        <w:t>при выполнении специальных задач на территориях Курской области, Брянской</w:t>
      </w:r>
      <w:r w:rsidR="009526CD">
        <w:rPr>
          <w:sz w:val="26"/>
          <w:szCs w:val="26"/>
        </w:rPr>
        <w:t xml:space="preserve"> области, Белгородской области</w:t>
      </w:r>
      <w:r w:rsidR="00291B65" w:rsidRPr="00646BE9">
        <w:rPr>
          <w:sz w:val="26"/>
          <w:szCs w:val="26"/>
        </w:rPr>
        <w:t xml:space="preserve">; </w:t>
      </w:r>
    </w:p>
    <w:p w:rsidR="00291B65" w:rsidRPr="00646BE9" w:rsidRDefault="006361CB" w:rsidP="0092246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291B65" w:rsidRPr="00646BE9">
        <w:rPr>
          <w:sz w:val="26"/>
          <w:szCs w:val="26"/>
        </w:rPr>
        <w:t>) документы, подтверждающие понесенные заявителем затр</w:t>
      </w:r>
      <w:r>
        <w:rPr>
          <w:sz w:val="26"/>
          <w:szCs w:val="26"/>
        </w:rPr>
        <w:t>аты на погребение участника СВО.</w:t>
      </w:r>
    </w:p>
    <w:p w:rsidR="00F32CCC" w:rsidRPr="0067453E" w:rsidRDefault="005C4794" w:rsidP="0067453E">
      <w:pPr>
        <w:pStyle w:val="a3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 w:rsidRPr="0067453E">
        <w:rPr>
          <w:sz w:val="26"/>
          <w:szCs w:val="26"/>
        </w:rPr>
        <w:t>О</w:t>
      </w:r>
      <w:r w:rsidR="00F32CCC" w:rsidRPr="0067453E">
        <w:rPr>
          <w:sz w:val="26"/>
          <w:szCs w:val="26"/>
        </w:rPr>
        <w:t>тдел направляет запросы, в том числе с использованием системы межведомственного взаимодействия и получает в установленном законодательством порядке:</w:t>
      </w:r>
    </w:p>
    <w:p w:rsidR="00F32CCC" w:rsidRDefault="00F32CCC" w:rsidP="00F32CCC">
      <w:pPr>
        <w:ind w:firstLine="709"/>
        <w:jc w:val="both"/>
        <w:rPr>
          <w:sz w:val="26"/>
          <w:szCs w:val="26"/>
        </w:rPr>
      </w:pPr>
      <w:r w:rsidRPr="00F32CCC">
        <w:rPr>
          <w:sz w:val="26"/>
          <w:szCs w:val="26"/>
        </w:rPr>
        <w:t>а) с</w:t>
      </w:r>
      <w:r w:rsidR="005C4794">
        <w:rPr>
          <w:sz w:val="26"/>
          <w:szCs w:val="26"/>
        </w:rPr>
        <w:t xml:space="preserve">ведения, подтверждающие постоянную </w:t>
      </w:r>
      <w:r w:rsidRPr="00F32CCC">
        <w:rPr>
          <w:sz w:val="26"/>
          <w:szCs w:val="26"/>
        </w:rPr>
        <w:t xml:space="preserve">регистрацию </w:t>
      </w:r>
      <w:r w:rsidR="005C4794" w:rsidRPr="00F32CCC">
        <w:rPr>
          <w:sz w:val="26"/>
          <w:szCs w:val="26"/>
        </w:rPr>
        <w:t>по месту жительства</w:t>
      </w:r>
      <w:r w:rsidR="006E6AF2">
        <w:rPr>
          <w:sz w:val="26"/>
          <w:szCs w:val="26"/>
        </w:rPr>
        <w:t xml:space="preserve"> </w:t>
      </w:r>
      <w:r w:rsidRPr="00F32CCC">
        <w:rPr>
          <w:sz w:val="26"/>
          <w:szCs w:val="26"/>
        </w:rPr>
        <w:t xml:space="preserve">заявителя </w:t>
      </w:r>
      <w:r w:rsidR="005C4794">
        <w:rPr>
          <w:sz w:val="26"/>
          <w:szCs w:val="26"/>
        </w:rPr>
        <w:t>и</w:t>
      </w:r>
      <w:r w:rsidR="00377A4F">
        <w:rPr>
          <w:sz w:val="26"/>
          <w:szCs w:val="26"/>
        </w:rPr>
        <w:t xml:space="preserve"> (или)</w:t>
      </w:r>
      <w:r w:rsidR="005C4794">
        <w:rPr>
          <w:sz w:val="26"/>
          <w:szCs w:val="26"/>
        </w:rPr>
        <w:t xml:space="preserve"> участника СВО </w:t>
      </w:r>
      <w:r w:rsidRPr="00F32CCC">
        <w:rPr>
          <w:sz w:val="26"/>
          <w:szCs w:val="26"/>
        </w:rPr>
        <w:t xml:space="preserve">на территории </w:t>
      </w:r>
      <w:r w:rsidR="005831F3">
        <w:rPr>
          <w:sz w:val="26"/>
          <w:szCs w:val="26"/>
        </w:rPr>
        <w:t xml:space="preserve">Козельского </w:t>
      </w:r>
      <w:r w:rsidR="005831F3" w:rsidRPr="00646BE9">
        <w:rPr>
          <w:sz w:val="26"/>
          <w:szCs w:val="26"/>
        </w:rPr>
        <w:t xml:space="preserve">муниципального </w:t>
      </w:r>
      <w:r w:rsidR="005831F3">
        <w:rPr>
          <w:sz w:val="26"/>
          <w:szCs w:val="26"/>
        </w:rPr>
        <w:t>округа Калужской области</w:t>
      </w:r>
      <w:r>
        <w:rPr>
          <w:sz w:val="26"/>
          <w:szCs w:val="26"/>
        </w:rPr>
        <w:t>;</w:t>
      </w:r>
    </w:p>
    <w:p w:rsidR="006E6AF2" w:rsidRDefault="006E6AF2" w:rsidP="006E6AF2">
      <w:pPr>
        <w:ind w:firstLine="709"/>
        <w:jc w:val="both"/>
        <w:rPr>
          <w:sz w:val="26"/>
          <w:szCs w:val="26"/>
        </w:rPr>
      </w:pPr>
      <w:r w:rsidRPr="00F32CCC">
        <w:rPr>
          <w:sz w:val="26"/>
          <w:szCs w:val="26"/>
        </w:rPr>
        <w:t xml:space="preserve">б) </w:t>
      </w:r>
      <w:r w:rsidR="00FD6B7F">
        <w:rPr>
          <w:sz w:val="26"/>
          <w:szCs w:val="26"/>
        </w:rPr>
        <w:t xml:space="preserve">сведения о </w:t>
      </w:r>
      <w:r w:rsidR="004564A0">
        <w:rPr>
          <w:sz w:val="26"/>
          <w:szCs w:val="26"/>
        </w:rPr>
        <w:t>документе, удостоверяющем личность;</w:t>
      </w:r>
    </w:p>
    <w:p w:rsidR="006E6AF2" w:rsidRPr="00F32CCC" w:rsidRDefault="006E6AF2" w:rsidP="006E6A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в) </w:t>
      </w:r>
      <w:r w:rsidRPr="00F32CCC">
        <w:rPr>
          <w:sz w:val="26"/>
          <w:szCs w:val="26"/>
        </w:rPr>
        <w:t>документы, подтверждающие родство с участник</w:t>
      </w:r>
      <w:r>
        <w:rPr>
          <w:sz w:val="26"/>
          <w:szCs w:val="26"/>
        </w:rPr>
        <w:t>ом специальной военной операции;</w:t>
      </w:r>
    </w:p>
    <w:p w:rsidR="006361CB" w:rsidRDefault="006E6AF2" w:rsidP="006361C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F32CCC">
        <w:rPr>
          <w:sz w:val="26"/>
          <w:szCs w:val="26"/>
        </w:rPr>
        <w:t>) сведения о смерти участника СВО.</w:t>
      </w:r>
      <w:r w:rsidR="006361CB" w:rsidRPr="006361CB">
        <w:rPr>
          <w:sz w:val="26"/>
          <w:szCs w:val="26"/>
        </w:rPr>
        <w:t xml:space="preserve"> </w:t>
      </w:r>
    </w:p>
    <w:p w:rsidR="00F32CCC" w:rsidRPr="00F32CCC" w:rsidRDefault="006E6AF2" w:rsidP="004564A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6361CB" w:rsidRPr="00646BE9">
        <w:rPr>
          <w:sz w:val="26"/>
          <w:szCs w:val="26"/>
        </w:rPr>
        <w:t xml:space="preserve">) документ, подтверждающий захоронение погибшего на территории </w:t>
      </w:r>
      <w:r w:rsidR="006361CB">
        <w:rPr>
          <w:sz w:val="26"/>
          <w:szCs w:val="26"/>
        </w:rPr>
        <w:t xml:space="preserve">Козельского </w:t>
      </w:r>
      <w:r w:rsidR="006361CB" w:rsidRPr="00646BE9">
        <w:rPr>
          <w:sz w:val="26"/>
          <w:szCs w:val="26"/>
        </w:rPr>
        <w:t xml:space="preserve">муниципального </w:t>
      </w:r>
      <w:r w:rsidR="006361CB">
        <w:rPr>
          <w:sz w:val="26"/>
          <w:szCs w:val="26"/>
        </w:rPr>
        <w:t>округа Калужской области.</w:t>
      </w:r>
    </w:p>
    <w:p w:rsidR="00377A4F" w:rsidRPr="00646BE9" w:rsidRDefault="00377A4F" w:rsidP="00377A4F">
      <w:pPr>
        <w:ind w:firstLine="709"/>
        <w:jc w:val="both"/>
        <w:rPr>
          <w:sz w:val="26"/>
          <w:szCs w:val="26"/>
        </w:rPr>
      </w:pPr>
      <w:r w:rsidRPr="008B31FA">
        <w:rPr>
          <w:sz w:val="26"/>
          <w:szCs w:val="26"/>
        </w:rPr>
        <w:t xml:space="preserve">В случае обращения с заявлением о предоставлении ЕМП иного лица, понесшего затраты на организацию похорон и похороны участника СВО, документы, указанные в подпункте </w:t>
      </w:r>
      <w:r w:rsidR="0033267C">
        <w:rPr>
          <w:sz w:val="26"/>
          <w:szCs w:val="26"/>
        </w:rPr>
        <w:t>в) пункта 9 настоящего П</w:t>
      </w:r>
      <w:r w:rsidRPr="008B31FA">
        <w:rPr>
          <w:sz w:val="26"/>
          <w:szCs w:val="26"/>
        </w:rPr>
        <w:t>оложения, заявитель предоставляет самостоятельно.</w:t>
      </w:r>
    </w:p>
    <w:p w:rsidR="00291B65" w:rsidRPr="0067453E" w:rsidRDefault="00377A4F" w:rsidP="0067453E">
      <w:pPr>
        <w:pStyle w:val="a3"/>
        <w:autoSpaceDE w:val="0"/>
        <w:autoSpaceDN w:val="0"/>
        <w:adjustRightInd w:val="0"/>
        <w:ind w:left="0"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1</w:t>
      </w:r>
      <w:r w:rsidR="0067453E">
        <w:rPr>
          <w:sz w:val="26"/>
          <w:szCs w:val="26"/>
        </w:rPr>
        <w:t>2</w:t>
      </w:r>
      <w:r w:rsidRPr="00FC479A">
        <w:rPr>
          <w:color w:val="FF0000"/>
          <w:sz w:val="26"/>
          <w:szCs w:val="26"/>
        </w:rPr>
        <w:t xml:space="preserve">. </w:t>
      </w:r>
      <w:r w:rsidRPr="009D1E56">
        <w:rPr>
          <w:sz w:val="26"/>
          <w:szCs w:val="26"/>
        </w:rPr>
        <w:t xml:space="preserve">Заявитель вправе представить сведения (документы), необходимые для предоставления ЕМП, которые указаны в пункте </w:t>
      </w:r>
      <w:r w:rsidR="0033267C">
        <w:rPr>
          <w:sz w:val="26"/>
          <w:szCs w:val="26"/>
        </w:rPr>
        <w:t>9 настоящего П</w:t>
      </w:r>
      <w:r w:rsidRPr="009D1E56">
        <w:rPr>
          <w:sz w:val="26"/>
          <w:szCs w:val="26"/>
        </w:rPr>
        <w:t>оложения по собственной инициативе.</w:t>
      </w:r>
    </w:p>
    <w:p w:rsidR="001603F3" w:rsidRDefault="005C4794" w:rsidP="00A5282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7453E">
        <w:rPr>
          <w:sz w:val="26"/>
          <w:szCs w:val="26"/>
        </w:rPr>
        <w:t>3</w:t>
      </w:r>
      <w:r w:rsidR="00675EF5" w:rsidRPr="00646BE9">
        <w:rPr>
          <w:sz w:val="26"/>
          <w:szCs w:val="26"/>
        </w:rPr>
        <w:t xml:space="preserve">. Решение </w:t>
      </w:r>
      <w:r w:rsidR="00377A4F">
        <w:rPr>
          <w:sz w:val="26"/>
          <w:szCs w:val="26"/>
        </w:rPr>
        <w:t xml:space="preserve">о предоставлении </w:t>
      </w:r>
      <w:r w:rsidR="009D1E56">
        <w:rPr>
          <w:sz w:val="26"/>
          <w:szCs w:val="26"/>
        </w:rPr>
        <w:t>либо об отказе в предоставлении ЕМП</w:t>
      </w:r>
      <w:r w:rsidR="00675EF5" w:rsidRPr="00646BE9">
        <w:rPr>
          <w:sz w:val="26"/>
          <w:szCs w:val="26"/>
        </w:rPr>
        <w:t xml:space="preserve"> принимается </w:t>
      </w:r>
      <w:r w:rsidRPr="00646BE9">
        <w:rPr>
          <w:sz w:val="26"/>
          <w:szCs w:val="26"/>
        </w:rPr>
        <w:t xml:space="preserve">в </w:t>
      </w:r>
      <w:r w:rsidR="00DF07B5">
        <w:rPr>
          <w:sz w:val="26"/>
          <w:szCs w:val="26"/>
        </w:rPr>
        <w:t xml:space="preserve">течение </w:t>
      </w:r>
      <w:r w:rsidR="00565765">
        <w:rPr>
          <w:sz w:val="26"/>
          <w:szCs w:val="26"/>
        </w:rPr>
        <w:t>6</w:t>
      </w:r>
      <w:r w:rsidR="00DF07B5">
        <w:rPr>
          <w:sz w:val="26"/>
          <w:szCs w:val="26"/>
        </w:rPr>
        <w:t xml:space="preserve"> рабочих</w:t>
      </w:r>
      <w:r w:rsidR="00377A4F">
        <w:rPr>
          <w:sz w:val="26"/>
          <w:szCs w:val="26"/>
        </w:rPr>
        <w:t xml:space="preserve"> дней</w:t>
      </w:r>
      <w:r w:rsidR="00675EF5" w:rsidRPr="00646BE9">
        <w:rPr>
          <w:sz w:val="26"/>
          <w:szCs w:val="26"/>
        </w:rPr>
        <w:t xml:space="preserve"> со дня </w:t>
      </w:r>
      <w:r w:rsidR="009D1E56">
        <w:rPr>
          <w:sz w:val="26"/>
          <w:szCs w:val="26"/>
        </w:rPr>
        <w:t xml:space="preserve">приема </w:t>
      </w:r>
      <w:r w:rsidR="00675EF5" w:rsidRPr="00646BE9">
        <w:rPr>
          <w:sz w:val="26"/>
          <w:szCs w:val="26"/>
        </w:rPr>
        <w:t>заяв</w:t>
      </w:r>
      <w:r w:rsidR="0052646D">
        <w:rPr>
          <w:sz w:val="26"/>
          <w:szCs w:val="26"/>
        </w:rPr>
        <w:t>ления</w:t>
      </w:r>
      <w:r w:rsidR="009D1E56">
        <w:rPr>
          <w:sz w:val="26"/>
          <w:szCs w:val="26"/>
        </w:rPr>
        <w:t>.</w:t>
      </w:r>
      <w:r w:rsidR="0052646D">
        <w:rPr>
          <w:sz w:val="26"/>
          <w:szCs w:val="26"/>
        </w:rPr>
        <w:t xml:space="preserve"> </w:t>
      </w:r>
      <w:r w:rsidR="001603F3">
        <w:rPr>
          <w:sz w:val="26"/>
          <w:szCs w:val="26"/>
        </w:rPr>
        <w:t xml:space="preserve">Срок принятия решения о предоставлении либо об отказе в предоставлении ЕМП продлевается на 4 рабочих дня в случае </w:t>
      </w:r>
      <w:proofErr w:type="spellStart"/>
      <w:r w:rsidR="001603F3">
        <w:rPr>
          <w:sz w:val="26"/>
          <w:szCs w:val="26"/>
        </w:rPr>
        <w:t>неп</w:t>
      </w:r>
      <w:r w:rsidR="009B781C">
        <w:rPr>
          <w:sz w:val="26"/>
          <w:szCs w:val="26"/>
        </w:rPr>
        <w:t>оступления</w:t>
      </w:r>
      <w:proofErr w:type="spellEnd"/>
      <w:r w:rsidR="001603F3">
        <w:rPr>
          <w:sz w:val="26"/>
          <w:szCs w:val="26"/>
        </w:rPr>
        <w:t xml:space="preserve"> документов (сведений), запрашиваемых в рамках межведомственного </w:t>
      </w:r>
      <w:r w:rsidR="001603F3">
        <w:rPr>
          <w:sz w:val="26"/>
          <w:szCs w:val="26"/>
        </w:rPr>
        <w:lastRenderedPageBreak/>
        <w:t>электронного взаимодействия, или недостающих документов (сведений), представленных заявителем.</w:t>
      </w:r>
    </w:p>
    <w:p w:rsidR="0005660C" w:rsidRDefault="009B781C" w:rsidP="00A5282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proofErr w:type="spellStart"/>
      <w:r>
        <w:rPr>
          <w:sz w:val="26"/>
          <w:szCs w:val="26"/>
        </w:rPr>
        <w:t>непоступления</w:t>
      </w:r>
      <w:proofErr w:type="spellEnd"/>
      <w:r w:rsidR="0033267C">
        <w:rPr>
          <w:sz w:val="26"/>
          <w:szCs w:val="26"/>
        </w:rPr>
        <w:t xml:space="preserve"> документов (сведений), Отдел уведомляет заявителя в срок, не превышающий </w:t>
      </w:r>
      <w:r>
        <w:rPr>
          <w:sz w:val="26"/>
          <w:szCs w:val="26"/>
        </w:rPr>
        <w:t>3</w:t>
      </w:r>
      <w:r w:rsidR="0033267C">
        <w:rPr>
          <w:sz w:val="26"/>
          <w:szCs w:val="26"/>
        </w:rPr>
        <w:t xml:space="preserve"> рабочих дней</w:t>
      </w:r>
      <w:r w:rsidR="00723578">
        <w:rPr>
          <w:sz w:val="26"/>
          <w:szCs w:val="26"/>
        </w:rPr>
        <w:t xml:space="preserve"> со дня принятия заявления о необходимости предоставления недостающих документов.</w:t>
      </w:r>
      <w:r w:rsidR="0033267C">
        <w:rPr>
          <w:sz w:val="26"/>
          <w:szCs w:val="26"/>
        </w:rPr>
        <w:t xml:space="preserve"> </w:t>
      </w:r>
    </w:p>
    <w:p w:rsidR="00980E53" w:rsidRDefault="00980E53" w:rsidP="00D0518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о предоставлении ЕМП оформляется распоряжение</w:t>
      </w:r>
      <w:r w:rsidR="009B781C">
        <w:rPr>
          <w:sz w:val="26"/>
          <w:szCs w:val="26"/>
        </w:rPr>
        <w:t>м</w:t>
      </w:r>
      <w:r>
        <w:rPr>
          <w:sz w:val="26"/>
          <w:szCs w:val="26"/>
        </w:rPr>
        <w:t xml:space="preserve"> </w:t>
      </w:r>
      <w:r w:rsidR="009B781C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Козельского муниципального округа Калужской области.</w:t>
      </w:r>
    </w:p>
    <w:p w:rsidR="001603F3" w:rsidRDefault="006E442E" w:rsidP="00D0518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принятия решения об отказе в предоставлении ЕМП </w:t>
      </w:r>
      <w:r w:rsidR="00980E53">
        <w:rPr>
          <w:sz w:val="26"/>
          <w:szCs w:val="26"/>
        </w:rPr>
        <w:t xml:space="preserve">Отдел направляет </w:t>
      </w:r>
      <w:r>
        <w:rPr>
          <w:sz w:val="26"/>
          <w:szCs w:val="26"/>
        </w:rPr>
        <w:t xml:space="preserve">заявителю в срок, не превышающий </w:t>
      </w:r>
      <w:r w:rsidR="0040628C">
        <w:rPr>
          <w:sz w:val="26"/>
          <w:szCs w:val="26"/>
        </w:rPr>
        <w:t>1 рабочего дня</w:t>
      </w:r>
      <w:r>
        <w:rPr>
          <w:sz w:val="26"/>
          <w:szCs w:val="26"/>
        </w:rPr>
        <w:t xml:space="preserve"> со д</w:t>
      </w:r>
      <w:r w:rsidR="00980E53">
        <w:rPr>
          <w:sz w:val="26"/>
          <w:szCs w:val="26"/>
        </w:rPr>
        <w:t>ня принятия решения, уведомление</w:t>
      </w:r>
      <w:r>
        <w:rPr>
          <w:sz w:val="26"/>
          <w:szCs w:val="26"/>
        </w:rPr>
        <w:t xml:space="preserve"> с указанием оснований для отказа в предоставлении ЕМП.</w:t>
      </w:r>
    </w:p>
    <w:p w:rsidR="008211D9" w:rsidRPr="00646BE9" w:rsidRDefault="0052646D" w:rsidP="00A5282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7453E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8211D9" w:rsidRPr="00646BE9">
        <w:rPr>
          <w:sz w:val="26"/>
          <w:szCs w:val="26"/>
        </w:rPr>
        <w:t xml:space="preserve">Перечисление ЕМП осуществляется </w:t>
      </w:r>
      <w:r w:rsidR="000A65CB">
        <w:rPr>
          <w:sz w:val="26"/>
          <w:szCs w:val="26"/>
        </w:rPr>
        <w:t xml:space="preserve">Отделом </w:t>
      </w:r>
      <w:r w:rsidR="008211D9" w:rsidRPr="00646BE9">
        <w:rPr>
          <w:sz w:val="26"/>
          <w:szCs w:val="26"/>
        </w:rPr>
        <w:t xml:space="preserve">не позднее </w:t>
      </w:r>
      <w:r w:rsidR="0040628C">
        <w:rPr>
          <w:sz w:val="26"/>
          <w:szCs w:val="26"/>
        </w:rPr>
        <w:t>трех</w:t>
      </w:r>
      <w:r w:rsidR="008211D9" w:rsidRPr="00646BE9">
        <w:rPr>
          <w:sz w:val="26"/>
          <w:szCs w:val="26"/>
        </w:rPr>
        <w:t xml:space="preserve"> рабочих дней со дня принятия распоряжения о предоставлении ЕМП.</w:t>
      </w:r>
    </w:p>
    <w:p w:rsidR="00675EF5" w:rsidRPr="00646BE9" w:rsidRDefault="00675EF5" w:rsidP="00A52828">
      <w:pPr>
        <w:ind w:firstLine="709"/>
        <w:jc w:val="both"/>
        <w:rPr>
          <w:sz w:val="26"/>
          <w:szCs w:val="26"/>
        </w:rPr>
      </w:pPr>
      <w:r w:rsidRPr="00646BE9">
        <w:rPr>
          <w:sz w:val="26"/>
          <w:szCs w:val="26"/>
        </w:rPr>
        <w:t>1</w:t>
      </w:r>
      <w:r w:rsidR="0067453E">
        <w:rPr>
          <w:sz w:val="26"/>
          <w:szCs w:val="26"/>
        </w:rPr>
        <w:t>5</w:t>
      </w:r>
      <w:r w:rsidRPr="00646BE9">
        <w:rPr>
          <w:sz w:val="26"/>
          <w:szCs w:val="26"/>
        </w:rPr>
        <w:t xml:space="preserve">. Заявителю может быть отказано в предоставлении </w:t>
      </w:r>
      <w:r w:rsidR="0052646D">
        <w:rPr>
          <w:sz w:val="26"/>
          <w:szCs w:val="26"/>
        </w:rPr>
        <w:t>ЕМП</w:t>
      </w:r>
      <w:r w:rsidRPr="00646BE9">
        <w:rPr>
          <w:sz w:val="26"/>
          <w:szCs w:val="26"/>
        </w:rPr>
        <w:t xml:space="preserve"> в следующих случаях: </w:t>
      </w:r>
    </w:p>
    <w:p w:rsidR="00675EF5" w:rsidRPr="00646BE9" w:rsidRDefault="00675EF5" w:rsidP="00A52828">
      <w:pPr>
        <w:ind w:firstLine="709"/>
        <w:jc w:val="both"/>
        <w:rPr>
          <w:sz w:val="26"/>
          <w:szCs w:val="26"/>
        </w:rPr>
      </w:pPr>
      <w:r w:rsidRPr="00646BE9">
        <w:rPr>
          <w:sz w:val="26"/>
          <w:szCs w:val="26"/>
        </w:rPr>
        <w:t xml:space="preserve">- </w:t>
      </w:r>
      <w:r w:rsidR="002A392A" w:rsidRPr="002A392A">
        <w:rPr>
          <w:sz w:val="26"/>
          <w:szCs w:val="26"/>
        </w:rPr>
        <w:t>заявителем не представлены (представлены не в полном объеме</w:t>
      </w:r>
      <w:r w:rsidR="002364B0">
        <w:rPr>
          <w:sz w:val="26"/>
          <w:szCs w:val="26"/>
        </w:rPr>
        <w:t>) документы, указанные в пункте</w:t>
      </w:r>
      <w:r w:rsidR="002A392A" w:rsidRPr="002A392A">
        <w:rPr>
          <w:sz w:val="26"/>
          <w:szCs w:val="26"/>
        </w:rPr>
        <w:t xml:space="preserve"> </w:t>
      </w:r>
      <w:r w:rsidR="002364B0">
        <w:rPr>
          <w:sz w:val="26"/>
          <w:szCs w:val="26"/>
        </w:rPr>
        <w:t>8</w:t>
      </w:r>
      <w:r w:rsidR="002A392A" w:rsidRPr="002A392A">
        <w:rPr>
          <w:sz w:val="26"/>
          <w:szCs w:val="26"/>
        </w:rPr>
        <w:t xml:space="preserve"> настоящего Положения</w:t>
      </w:r>
      <w:r w:rsidRPr="00646BE9">
        <w:rPr>
          <w:sz w:val="26"/>
          <w:szCs w:val="26"/>
        </w:rPr>
        <w:t xml:space="preserve">; </w:t>
      </w:r>
    </w:p>
    <w:p w:rsidR="00675EF5" w:rsidRPr="00646BE9" w:rsidRDefault="00675EF5" w:rsidP="00A52828">
      <w:pPr>
        <w:ind w:firstLine="709"/>
        <w:jc w:val="both"/>
        <w:rPr>
          <w:sz w:val="26"/>
          <w:szCs w:val="26"/>
        </w:rPr>
      </w:pPr>
      <w:r w:rsidRPr="00646BE9">
        <w:rPr>
          <w:sz w:val="26"/>
          <w:szCs w:val="26"/>
        </w:rPr>
        <w:t xml:space="preserve">- заявитель не относится к категориям получателей </w:t>
      </w:r>
      <w:r w:rsidR="00FD3683" w:rsidRPr="00646BE9">
        <w:rPr>
          <w:sz w:val="26"/>
          <w:szCs w:val="26"/>
        </w:rPr>
        <w:t>ЕМП</w:t>
      </w:r>
      <w:r w:rsidR="00565765">
        <w:rPr>
          <w:sz w:val="26"/>
          <w:szCs w:val="26"/>
        </w:rPr>
        <w:t xml:space="preserve">, установленным настоящим </w:t>
      </w:r>
      <w:r w:rsidRPr="00646BE9">
        <w:rPr>
          <w:sz w:val="26"/>
          <w:szCs w:val="26"/>
        </w:rPr>
        <w:t xml:space="preserve">Положением; </w:t>
      </w:r>
    </w:p>
    <w:p w:rsidR="00675EF5" w:rsidRDefault="002A392A" w:rsidP="00A5282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75EF5" w:rsidRPr="00646BE9">
        <w:rPr>
          <w:sz w:val="26"/>
          <w:szCs w:val="26"/>
        </w:rPr>
        <w:t xml:space="preserve">заявителю или другому близкому родственнику участника СВО уже </w:t>
      </w:r>
      <w:r w:rsidR="0052646D">
        <w:rPr>
          <w:sz w:val="26"/>
          <w:szCs w:val="26"/>
        </w:rPr>
        <w:t xml:space="preserve">была </w:t>
      </w:r>
      <w:r w:rsidR="00675EF5" w:rsidRPr="00646BE9">
        <w:rPr>
          <w:sz w:val="26"/>
          <w:szCs w:val="26"/>
        </w:rPr>
        <w:t xml:space="preserve">предоставлена </w:t>
      </w:r>
      <w:r w:rsidR="00FD3683" w:rsidRPr="00646BE9">
        <w:rPr>
          <w:sz w:val="26"/>
          <w:szCs w:val="26"/>
        </w:rPr>
        <w:t>ЕМП</w:t>
      </w:r>
      <w:r w:rsidR="00675EF5" w:rsidRPr="00646BE9">
        <w:rPr>
          <w:sz w:val="26"/>
          <w:szCs w:val="26"/>
        </w:rPr>
        <w:t xml:space="preserve"> в соответствии с настоящим Положением. </w:t>
      </w: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A52828">
      <w:pPr>
        <w:ind w:firstLine="709"/>
        <w:jc w:val="both"/>
        <w:rPr>
          <w:sz w:val="26"/>
          <w:szCs w:val="26"/>
        </w:rPr>
      </w:pPr>
    </w:p>
    <w:p w:rsidR="008410E1" w:rsidRDefault="008410E1" w:rsidP="002244F6">
      <w:pPr>
        <w:jc w:val="both"/>
        <w:rPr>
          <w:sz w:val="26"/>
          <w:szCs w:val="26"/>
        </w:rPr>
      </w:pPr>
    </w:p>
    <w:p w:rsidR="008410E1" w:rsidRPr="00646BE9" w:rsidRDefault="008410E1" w:rsidP="008410E1">
      <w:pPr>
        <w:jc w:val="right"/>
        <w:rPr>
          <w:sz w:val="22"/>
          <w:szCs w:val="22"/>
        </w:rPr>
      </w:pPr>
      <w:r w:rsidRPr="00646BE9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1</w:t>
      </w:r>
      <w:r w:rsidRPr="00646BE9">
        <w:rPr>
          <w:sz w:val="22"/>
          <w:szCs w:val="22"/>
        </w:rPr>
        <w:t xml:space="preserve"> </w:t>
      </w:r>
    </w:p>
    <w:p w:rsidR="008410E1" w:rsidRDefault="008410E1" w:rsidP="008410E1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Положению о п</w:t>
      </w:r>
      <w:r w:rsidRPr="008410E1">
        <w:rPr>
          <w:sz w:val="22"/>
          <w:szCs w:val="22"/>
        </w:rPr>
        <w:t xml:space="preserve">орядке выплаты единовременной материальной помощи </w:t>
      </w:r>
    </w:p>
    <w:p w:rsidR="008410E1" w:rsidRDefault="008410E1" w:rsidP="008410E1">
      <w:pPr>
        <w:jc w:val="right"/>
        <w:rPr>
          <w:sz w:val="22"/>
          <w:szCs w:val="22"/>
        </w:rPr>
      </w:pPr>
      <w:r w:rsidRPr="008410E1">
        <w:rPr>
          <w:sz w:val="22"/>
          <w:szCs w:val="22"/>
        </w:rPr>
        <w:t>на организацию похорон и похороны членам семей в случае гибели участника</w:t>
      </w:r>
    </w:p>
    <w:p w:rsidR="008410E1" w:rsidRDefault="008410E1" w:rsidP="008410E1">
      <w:pPr>
        <w:jc w:val="right"/>
        <w:rPr>
          <w:sz w:val="22"/>
          <w:szCs w:val="22"/>
        </w:rPr>
      </w:pPr>
      <w:r w:rsidRPr="008410E1">
        <w:rPr>
          <w:sz w:val="22"/>
          <w:szCs w:val="22"/>
        </w:rPr>
        <w:t xml:space="preserve"> специальной военной операции в результате участия в специальной военной </w:t>
      </w:r>
    </w:p>
    <w:p w:rsidR="008410E1" w:rsidRDefault="008410E1" w:rsidP="008410E1">
      <w:pPr>
        <w:jc w:val="right"/>
        <w:rPr>
          <w:sz w:val="22"/>
          <w:szCs w:val="22"/>
        </w:rPr>
      </w:pPr>
      <w:r w:rsidRPr="008410E1">
        <w:rPr>
          <w:sz w:val="22"/>
          <w:szCs w:val="22"/>
        </w:rPr>
        <w:t xml:space="preserve">операции на территориях Донецкой Народной Республики, Луганской Народной </w:t>
      </w:r>
    </w:p>
    <w:p w:rsidR="008410E1" w:rsidRDefault="008410E1" w:rsidP="008410E1">
      <w:pPr>
        <w:jc w:val="right"/>
        <w:rPr>
          <w:sz w:val="22"/>
          <w:szCs w:val="22"/>
        </w:rPr>
      </w:pPr>
      <w:r w:rsidRPr="008410E1">
        <w:rPr>
          <w:sz w:val="22"/>
          <w:szCs w:val="22"/>
        </w:rPr>
        <w:t xml:space="preserve">Республики, Запорожской области, Херсонской области и Украины, </w:t>
      </w:r>
    </w:p>
    <w:p w:rsidR="008410E1" w:rsidRDefault="008410E1" w:rsidP="008410E1">
      <w:pPr>
        <w:jc w:val="right"/>
        <w:rPr>
          <w:sz w:val="22"/>
          <w:szCs w:val="22"/>
        </w:rPr>
      </w:pPr>
      <w:r w:rsidRPr="008410E1">
        <w:rPr>
          <w:sz w:val="22"/>
          <w:szCs w:val="22"/>
        </w:rPr>
        <w:t xml:space="preserve">при выполнении специальных задач на территориях Курской области, </w:t>
      </w:r>
    </w:p>
    <w:p w:rsidR="008410E1" w:rsidRPr="00646BE9" w:rsidRDefault="008410E1" w:rsidP="008410E1">
      <w:pPr>
        <w:jc w:val="right"/>
        <w:rPr>
          <w:sz w:val="22"/>
          <w:szCs w:val="22"/>
        </w:rPr>
      </w:pPr>
      <w:r w:rsidRPr="008410E1">
        <w:rPr>
          <w:sz w:val="22"/>
          <w:szCs w:val="22"/>
        </w:rPr>
        <w:t>Брянской области, Белгородской области, за счет средств местного бюджета</w:t>
      </w:r>
      <w:r w:rsidRPr="00646BE9">
        <w:rPr>
          <w:sz w:val="22"/>
          <w:szCs w:val="22"/>
        </w:rPr>
        <w:t xml:space="preserve"> </w:t>
      </w:r>
    </w:p>
    <w:p w:rsidR="008410E1" w:rsidRPr="00646BE9" w:rsidRDefault="008410E1" w:rsidP="008410E1">
      <w:pPr>
        <w:jc w:val="right"/>
        <w:rPr>
          <w:sz w:val="22"/>
          <w:szCs w:val="22"/>
        </w:rPr>
      </w:pPr>
    </w:p>
    <w:p w:rsidR="008410E1" w:rsidRDefault="008410E1" w:rsidP="008410E1">
      <w:pPr>
        <w:spacing w:line="288" w:lineRule="atLeast"/>
        <w:jc w:val="right"/>
        <w:rPr>
          <w:sz w:val="26"/>
          <w:szCs w:val="26"/>
        </w:rPr>
      </w:pPr>
      <w:r w:rsidRPr="00646BE9"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                </w:t>
      </w:r>
      <w:r w:rsidRPr="00646BE9">
        <w:rPr>
          <w:sz w:val="22"/>
          <w:szCs w:val="22"/>
        </w:rPr>
        <w:t xml:space="preserve">  </w:t>
      </w:r>
    </w:p>
    <w:p w:rsidR="0090449D" w:rsidRDefault="0090449D" w:rsidP="00A52828">
      <w:pPr>
        <w:ind w:firstLine="709"/>
        <w:jc w:val="both"/>
        <w:rPr>
          <w:sz w:val="26"/>
          <w:szCs w:val="26"/>
        </w:rPr>
      </w:pPr>
    </w:p>
    <w:p w:rsidR="008410E1" w:rsidRPr="008410E1" w:rsidRDefault="008410E1" w:rsidP="008410E1">
      <w:pPr>
        <w:spacing w:line="360" w:lineRule="auto"/>
        <w:jc w:val="right"/>
        <w:rPr>
          <w:rFonts w:eastAsiaTheme="minorEastAsia"/>
          <w:sz w:val="26"/>
          <w:szCs w:val="26"/>
        </w:rPr>
      </w:pPr>
      <w:r w:rsidRPr="008410E1">
        <w:rPr>
          <w:rFonts w:eastAsiaTheme="minorEastAsia"/>
          <w:sz w:val="26"/>
          <w:szCs w:val="26"/>
        </w:rPr>
        <w:t xml:space="preserve">Главе Козельского </w:t>
      </w:r>
    </w:p>
    <w:p w:rsidR="008410E1" w:rsidRPr="008410E1" w:rsidRDefault="008410E1" w:rsidP="008410E1">
      <w:pPr>
        <w:spacing w:line="360" w:lineRule="auto"/>
        <w:jc w:val="right"/>
        <w:rPr>
          <w:rFonts w:eastAsiaTheme="minorEastAsia"/>
          <w:sz w:val="26"/>
          <w:szCs w:val="26"/>
        </w:rPr>
      </w:pPr>
      <w:r w:rsidRPr="008410E1">
        <w:rPr>
          <w:rFonts w:eastAsiaTheme="minorEastAsia"/>
          <w:sz w:val="26"/>
          <w:szCs w:val="26"/>
        </w:rPr>
        <w:t>муниципального округа Калужской области</w:t>
      </w:r>
    </w:p>
    <w:p w:rsidR="008410E1" w:rsidRDefault="008410E1" w:rsidP="008410E1">
      <w:pPr>
        <w:jc w:val="right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___________________________________</w:t>
      </w:r>
      <w:r w:rsidRPr="008410E1">
        <w:rPr>
          <w:rFonts w:eastAsiaTheme="minorEastAsia"/>
          <w:sz w:val="26"/>
          <w:szCs w:val="26"/>
        </w:rPr>
        <w:t>,</w:t>
      </w:r>
    </w:p>
    <w:p w:rsidR="008410E1" w:rsidRPr="008410E1" w:rsidRDefault="008410E1" w:rsidP="008410E1">
      <w:pPr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                                                                                                                          (фамилия, имя, отчество полностью)</w:t>
      </w:r>
    </w:p>
    <w:p w:rsidR="008410E1" w:rsidRPr="008410E1" w:rsidRDefault="008410E1" w:rsidP="008410E1">
      <w:pPr>
        <w:jc w:val="right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з</w:t>
      </w:r>
      <w:r w:rsidRPr="008410E1">
        <w:rPr>
          <w:rFonts w:eastAsiaTheme="minorEastAsia"/>
          <w:sz w:val="26"/>
          <w:szCs w:val="26"/>
        </w:rPr>
        <w:t>арегистрированной</w:t>
      </w:r>
      <w:r>
        <w:rPr>
          <w:rFonts w:eastAsiaTheme="minorEastAsia"/>
          <w:sz w:val="26"/>
          <w:szCs w:val="26"/>
        </w:rPr>
        <w:t xml:space="preserve"> (ого)</w:t>
      </w:r>
      <w:r w:rsidRPr="008410E1">
        <w:rPr>
          <w:rFonts w:eastAsiaTheme="minorEastAsia"/>
          <w:sz w:val="26"/>
          <w:szCs w:val="26"/>
        </w:rPr>
        <w:t xml:space="preserve"> по адресу: </w:t>
      </w:r>
    </w:p>
    <w:p w:rsidR="008410E1" w:rsidRPr="008410E1" w:rsidRDefault="008410E1" w:rsidP="008410E1">
      <w:pPr>
        <w:jc w:val="right"/>
        <w:rPr>
          <w:rFonts w:eastAsiaTheme="minorEastAsia"/>
          <w:sz w:val="26"/>
          <w:szCs w:val="26"/>
        </w:rPr>
      </w:pPr>
      <w:r w:rsidRPr="008410E1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>______________________________________</w:t>
      </w:r>
    </w:p>
    <w:p w:rsidR="008410E1" w:rsidRPr="008410E1" w:rsidRDefault="008410E1" w:rsidP="008410E1">
      <w:pPr>
        <w:jc w:val="right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______________________________________</w:t>
      </w:r>
    </w:p>
    <w:p w:rsidR="008410E1" w:rsidRDefault="008410E1" w:rsidP="008410E1">
      <w:pPr>
        <w:jc w:val="right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Паспорт: серия______ номер_____________</w:t>
      </w:r>
    </w:p>
    <w:p w:rsidR="008410E1" w:rsidRDefault="008410E1" w:rsidP="008410E1">
      <w:pPr>
        <w:jc w:val="right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Выдан________________________________</w:t>
      </w:r>
    </w:p>
    <w:p w:rsidR="008410E1" w:rsidRDefault="008410E1" w:rsidP="008410E1">
      <w:pPr>
        <w:jc w:val="right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______________________________________</w:t>
      </w:r>
    </w:p>
    <w:p w:rsidR="008410E1" w:rsidRDefault="008410E1" w:rsidP="008410E1">
      <w:pPr>
        <w:jc w:val="right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______________________________________</w:t>
      </w:r>
    </w:p>
    <w:p w:rsidR="008410E1" w:rsidRPr="008410E1" w:rsidRDefault="008410E1" w:rsidP="008410E1">
      <w:pPr>
        <w:jc w:val="right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Тел. __________________________________</w:t>
      </w:r>
      <w:r w:rsidR="00FD0392">
        <w:rPr>
          <w:rFonts w:eastAsiaTheme="minorEastAsia"/>
          <w:sz w:val="26"/>
          <w:szCs w:val="26"/>
        </w:rPr>
        <w:br/>
      </w:r>
    </w:p>
    <w:p w:rsidR="008410E1" w:rsidRPr="008410E1" w:rsidRDefault="008410E1" w:rsidP="008410E1">
      <w:pPr>
        <w:jc w:val="right"/>
        <w:rPr>
          <w:rFonts w:eastAsiaTheme="minorEastAsia"/>
          <w:sz w:val="26"/>
          <w:szCs w:val="26"/>
        </w:rPr>
      </w:pPr>
    </w:p>
    <w:p w:rsidR="008410E1" w:rsidRPr="008410E1" w:rsidRDefault="00B51E5A" w:rsidP="008410E1">
      <w:pPr>
        <w:jc w:val="center"/>
        <w:rPr>
          <w:rFonts w:eastAsiaTheme="minorEastAsia"/>
          <w:sz w:val="26"/>
          <w:szCs w:val="26"/>
        </w:rPr>
      </w:pPr>
      <w:r w:rsidRPr="008410E1">
        <w:rPr>
          <w:rFonts w:eastAsiaTheme="minorEastAsia"/>
          <w:sz w:val="26"/>
          <w:szCs w:val="26"/>
        </w:rPr>
        <w:t>З</w:t>
      </w:r>
      <w:r w:rsidR="008410E1" w:rsidRPr="008410E1">
        <w:rPr>
          <w:rFonts w:eastAsiaTheme="minorEastAsia"/>
          <w:sz w:val="26"/>
          <w:szCs w:val="26"/>
        </w:rPr>
        <w:t>аявление</w:t>
      </w:r>
      <w:r>
        <w:rPr>
          <w:rFonts w:eastAsiaTheme="minorEastAsia"/>
          <w:sz w:val="26"/>
          <w:szCs w:val="26"/>
        </w:rPr>
        <w:t xml:space="preserve"> (рекомендованная форма)</w:t>
      </w:r>
      <w:r w:rsidR="008410E1" w:rsidRPr="008410E1">
        <w:rPr>
          <w:rFonts w:eastAsiaTheme="minorEastAsia"/>
          <w:sz w:val="26"/>
          <w:szCs w:val="26"/>
        </w:rPr>
        <w:t>.</w:t>
      </w:r>
    </w:p>
    <w:p w:rsidR="008410E1" w:rsidRPr="008410E1" w:rsidRDefault="008410E1" w:rsidP="008410E1">
      <w:pPr>
        <w:jc w:val="center"/>
        <w:rPr>
          <w:rFonts w:eastAsiaTheme="minorEastAsia"/>
          <w:sz w:val="26"/>
          <w:szCs w:val="26"/>
        </w:rPr>
      </w:pPr>
    </w:p>
    <w:p w:rsidR="00FD0392" w:rsidRDefault="008410E1" w:rsidP="00FD0392">
      <w:pPr>
        <w:ind w:firstLine="709"/>
        <w:jc w:val="both"/>
        <w:rPr>
          <w:rFonts w:eastAsiaTheme="minorEastAsia"/>
          <w:sz w:val="26"/>
          <w:szCs w:val="26"/>
        </w:rPr>
      </w:pPr>
      <w:r w:rsidRPr="008410E1">
        <w:rPr>
          <w:rFonts w:eastAsiaTheme="minorEastAsia"/>
          <w:sz w:val="26"/>
          <w:szCs w:val="26"/>
        </w:rPr>
        <w:t xml:space="preserve">Прошу Вас оказать единовременную материальную помощь на организацию похорон и похороны </w:t>
      </w:r>
      <w:r w:rsidR="00FD0392">
        <w:rPr>
          <w:rFonts w:eastAsiaTheme="minorEastAsia"/>
          <w:sz w:val="26"/>
          <w:szCs w:val="26"/>
        </w:rPr>
        <w:t>___________________________________________________________________</w:t>
      </w:r>
      <w:r w:rsidRPr="008410E1">
        <w:rPr>
          <w:rFonts w:eastAsiaTheme="minorEastAsia"/>
          <w:sz w:val="26"/>
          <w:szCs w:val="26"/>
        </w:rPr>
        <w:t>,</w:t>
      </w:r>
    </w:p>
    <w:p w:rsidR="00FD0392" w:rsidRDefault="00FD0392" w:rsidP="00FD0392">
      <w:pPr>
        <w:jc w:val="both"/>
        <w:rPr>
          <w:rFonts w:eastAsiaTheme="minorEastAsia"/>
          <w:sz w:val="18"/>
          <w:szCs w:val="18"/>
        </w:rPr>
      </w:pPr>
      <w:r>
        <w:rPr>
          <w:rFonts w:eastAsiaTheme="minorEastAsia"/>
          <w:sz w:val="18"/>
          <w:szCs w:val="18"/>
        </w:rPr>
        <w:t xml:space="preserve">       </w:t>
      </w:r>
      <w:r w:rsidRPr="00FD0392">
        <w:rPr>
          <w:rFonts w:eastAsiaTheme="minorEastAsia"/>
          <w:sz w:val="18"/>
          <w:szCs w:val="18"/>
        </w:rPr>
        <w:t>(фамилия, имя, отчество, дата рождения, адрес регистрации погибшего (умершего) участника специальной военной операции)</w:t>
      </w:r>
    </w:p>
    <w:p w:rsidR="00FD0392" w:rsidRDefault="00FD0392" w:rsidP="00FD0392">
      <w:pPr>
        <w:jc w:val="both"/>
        <w:rPr>
          <w:rFonts w:eastAsiaTheme="minorEastAsia"/>
          <w:sz w:val="18"/>
          <w:szCs w:val="18"/>
        </w:rPr>
      </w:pPr>
    </w:p>
    <w:p w:rsidR="00FD0392" w:rsidRPr="00FD0392" w:rsidRDefault="00FD0392" w:rsidP="00FD0392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________________________________________________________________________</w:t>
      </w:r>
    </w:p>
    <w:p w:rsidR="00FD0392" w:rsidRPr="00FD0392" w:rsidRDefault="00FD0392" w:rsidP="00FD0392">
      <w:pPr>
        <w:jc w:val="both"/>
        <w:rPr>
          <w:rFonts w:eastAsiaTheme="minorEastAsia"/>
          <w:sz w:val="20"/>
          <w:szCs w:val="20"/>
        </w:rPr>
      </w:pPr>
    </w:p>
    <w:p w:rsidR="008410E1" w:rsidRPr="008410E1" w:rsidRDefault="008410E1" w:rsidP="00FD0392">
      <w:pPr>
        <w:jc w:val="both"/>
        <w:rPr>
          <w:rFonts w:eastAsiaTheme="minorEastAsia"/>
          <w:sz w:val="26"/>
          <w:szCs w:val="26"/>
        </w:rPr>
      </w:pPr>
      <w:r w:rsidRPr="008410E1">
        <w:rPr>
          <w:rFonts w:eastAsiaTheme="minorEastAsia"/>
          <w:sz w:val="26"/>
          <w:szCs w:val="26"/>
        </w:rPr>
        <w:t xml:space="preserve">в связи с его гибелью </w:t>
      </w:r>
      <w:r w:rsidR="00FD0392">
        <w:rPr>
          <w:rFonts w:eastAsiaTheme="minorEastAsia"/>
          <w:sz w:val="26"/>
          <w:szCs w:val="26"/>
        </w:rPr>
        <w:t>______________</w:t>
      </w:r>
      <w:r w:rsidRPr="008410E1">
        <w:rPr>
          <w:rFonts w:eastAsiaTheme="minorEastAsia"/>
          <w:sz w:val="26"/>
          <w:szCs w:val="26"/>
        </w:rPr>
        <w:t xml:space="preserve"> при выполнении боевых задач в ходе специальной военной операции, место смерти: </w:t>
      </w:r>
      <w:r w:rsidR="00FD0392">
        <w:rPr>
          <w:rFonts w:eastAsiaTheme="minorEastAsia"/>
          <w:sz w:val="26"/>
          <w:szCs w:val="26"/>
        </w:rPr>
        <w:t>_________________________________________________.</w:t>
      </w:r>
    </w:p>
    <w:p w:rsidR="00FD0392" w:rsidRDefault="008410E1" w:rsidP="00FD0392">
      <w:pPr>
        <w:tabs>
          <w:tab w:val="left" w:pos="9638"/>
        </w:tabs>
        <w:ind w:firstLine="709"/>
        <w:jc w:val="both"/>
        <w:rPr>
          <w:sz w:val="26"/>
          <w:szCs w:val="26"/>
        </w:rPr>
      </w:pPr>
      <w:r w:rsidRPr="008410E1">
        <w:rPr>
          <w:sz w:val="26"/>
          <w:szCs w:val="26"/>
        </w:rPr>
        <w:t>Денежные средства прошу перечислить</w:t>
      </w:r>
      <w:r w:rsidR="00FD0392">
        <w:rPr>
          <w:sz w:val="26"/>
          <w:szCs w:val="26"/>
        </w:rPr>
        <w:t xml:space="preserve"> на счет в кредитной организации _____________________________________________________________ БИК ____________</w:t>
      </w:r>
    </w:p>
    <w:p w:rsidR="00FD0392" w:rsidRPr="00FD0392" w:rsidRDefault="00FD0392" w:rsidP="00FD0392">
      <w:pPr>
        <w:tabs>
          <w:tab w:val="left" w:pos="963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FD0392">
        <w:rPr>
          <w:sz w:val="20"/>
          <w:szCs w:val="20"/>
        </w:rPr>
        <w:t>(наименование кредитной организации)</w:t>
      </w:r>
    </w:p>
    <w:p w:rsidR="008410E1" w:rsidRDefault="008410E1" w:rsidP="00FD0392">
      <w:pPr>
        <w:tabs>
          <w:tab w:val="left" w:pos="9638"/>
        </w:tabs>
        <w:jc w:val="both"/>
        <w:rPr>
          <w:sz w:val="26"/>
          <w:szCs w:val="26"/>
        </w:rPr>
      </w:pPr>
      <w:r w:rsidRPr="008410E1">
        <w:rPr>
          <w:sz w:val="26"/>
          <w:szCs w:val="26"/>
        </w:rPr>
        <w:t xml:space="preserve"> на счет № </w:t>
      </w:r>
      <w:r w:rsidR="00FD0392">
        <w:rPr>
          <w:sz w:val="26"/>
          <w:szCs w:val="26"/>
        </w:rPr>
        <w:t>_______________________________________.</w:t>
      </w:r>
    </w:p>
    <w:p w:rsidR="00FD0392" w:rsidRPr="008410E1" w:rsidRDefault="00FD0392" w:rsidP="00FD0392">
      <w:pPr>
        <w:tabs>
          <w:tab w:val="left" w:pos="9638"/>
        </w:tabs>
        <w:ind w:firstLine="709"/>
        <w:jc w:val="both"/>
        <w:rPr>
          <w:sz w:val="26"/>
          <w:szCs w:val="26"/>
        </w:rPr>
      </w:pPr>
    </w:p>
    <w:p w:rsidR="008410E1" w:rsidRPr="008410E1" w:rsidRDefault="008410E1" w:rsidP="00E07814">
      <w:pPr>
        <w:tabs>
          <w:tab w:val="left" w:pos="9638"/>
        </w:tabs>
        <w:ind w:firstLine="709"/>
        <w:jc w:val="both"/>
        <w:rPr>
          <w:sz w:val="26"/>
          <w:szCs w:val="26"/>
          <w:vertAlign w:val="superscript"/>
        </w:rPr>
      </w:pPr>
      <w:r w:rsidRPr="008410E1">
        <w:rPr>
          <w:sz w:val="26"/>
          <w:szCs w:val="26"/>
        </w:rPr>
        <w:t>Даю согласие на обработку своих персональных данных.</w:t>
      </w:r>
    </w:p>
    <w:p w:rsidR="008410E1" w:rsidRPr="008410E1" w:rsidRDefault="008410E1" w:rsidP="008410E1">
      <w:pPr>
        <w:spacing w:line="360" w:lineRule="auto"/>
        <w:ind w:firstLine="709"/>
        <w:jc w:val="both"/>
        <w:rPr>
          <w:rFonts w:eastAsiaTheme="minorEastAsia"/>
          <w:sz w:val="26"/>
          <w:szCs w:val="26"/>
        </w:rPr>
      </w:pPr>
    </w:p>
    <w:p w:rsidR="008410E1" w:rsidRPr="008410E1" w:rsidRDefault="008410E1" w:rsidP="008410E1">
      <w:pPr>
        <w:spacing w:line="360" w:lineRule="auto"/>
        <w:ind w:firstLine="709"/>
        <w:jc w:val="both"/>
        <w:rPr>
          <w:rFonts w:eastAsiaTheme="minorEastAsia"/>
          <w:sz w:val="26"/>
          <w:szCs w:val="26"/>
        </w:rPr>
      </w:pPr>
    </w:p>
    <w:p w:rsidR="008410E1" w:rsidRPr="008410E1" w:rsidRDefault="008410E1" w:rsidP="008410E1">
      <w:pPr>
        <w:jc w:val="both"/>
        <w:rPr>
          <w:rFonts w:eastAsiaTheme="minorEastAsia"/>
          <w:sz w:val="26"/>
          <w:szCs w:val="26"/>
        </w:rPr>
      </w:pPr>
    </w:p>
    <w:p w:rsidR="00E07814" w:rsidRDefault="008410E1" w:rsidP="008410E1">
      <w:pPr>
        <w:jc w:val="both"/>
        <w:rPr>
          <w:rFonts w:eastAsiaTheme="minorEastAsia"/>
          <w:sz w:val="20"/>
          <w:szCs w:val="20"/>
        </w:rPr>
      </w:pPr>
      <w:r w:rsidRPr="008410E1">
        <w:rPr>
          <w:rFonts w:eastAsiaTheme="minorEastAsia"/>
          <w:sz w:val="26"/>
          <w:szCs w:val="26"/>
        </w:rPr>
        <w:t xml:space="preserve">    ________________                                                 </w:t>
      </w:r>
      <w:r w:rsidR="00E07814">
        <w:rPr>
          <w:rFonts w:eastAsiaTheme="minorEastAsia"/>
          <w:sz w:val="26"/>
          <w:szCs w:val="26"/>
        </w:rPr>
        <w:t xml:space="preserve">                              </w:t>
      </w:r>
      <w:r w:rsidRPr="008410E1">
        <w:rPr>
          <w:rFonts w:eastAsiaTheme="minorEastAsia"/>
          <w:sz w:val="26"/>
          <w:szCs w:val="26"/>
        </w:rPr>
        <w:t>______________</w:t>
      </w:r>
      <w:r w:rsidRPr="008410E1">
        <w:rPr>
          <w:rFonts w:eastAsiaTheme="minorEastAsia"/>
          <w:sz w:val="20"/>
          <w:szCs w:val="20"/>
        </w:rPr>
        <w:t xml:space="preserve">  </w:t>
      </w:r>
    </w:p>
    <w:p w:rsidR="00E07814" w:rsidRPr="008410E1" w:rsidRDefault="00E07814" w:rsidP="00E07814">
      <w:pPr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            (</w:t>
      </w:r>
      <w:proofErr w:type="gramStart"/>
      <w:r>
        <w:rPr>
          <w:rFonts w:eastAsiaTheme="minorEastAsia"/>
          <w:sz w:val="20"/>
          <w:szCs w:val="20"/>
        </w:rPr>
        <w:t>дата)</w:t>
      </w:r>
      <w:r w:rsidR="008410E1" w:rsidRPr="008410E1">
        <w:rPr>
          <w:rFonts w:eastAsiaTheme="minorEastAsia"/>
          <w:sz w:val="20"/>
          <w:szCs w:val="20"/>
        </w:rPr>
        <w:t xml:space="preserve"> </w:t>
      </w:r>
      <w:r>
        <w:rPr>
          <w:rFonts w:eastAsiaTheme="minorEastAsia"/>
          <w:sz w:val="20"/>
          <w:szCs w:val="20"/>
        </w:rPr>
        <w:t xml:space="preserve">  </w:t>
      </w:r>
      <w:proofErr w:type="gramEnd"/>
      <w:r>
        <w:rPr>
          <w:rFonts w:eastAsiaTheme="minorEastAsia"/>
          <w:sz w:val="20"/>
          <w:szCs w:val="20"/>
        </w:rPr>
        <w:t xml:space="preserve">                                                                                                                                 (подпись)</w:t>
      </w:r>
      <w:r w:rsidRPr="008410E1">
        <w:rPr>
          <w:rFonts w:eastAsiaTheme="minorEastAsia"/>
          <w:sz w:val="20"/>
          <w:szCs w:val="20"/>
        </w:rPr>
        <w:t xml:space="preserve"> </w:t>
      </w:r>
    </w:p>
    <w:p w:rsidR="008410E1" w:rsidRPr="008410E1" w:rsidRDefault="008410E1" w:rsidP="008410E1">
      <w:pPr>
        <w:jc w:val="both"/>
        <w:rPr>
          <w:rFonts w:eastAsiaTheme="minorEastAsia"/>
          <w:sz w:val="20"/>
          <w:szCs w:val="20"/>
        </w:rPr>
      </w:pPr>
    </w:p>
    <w:p w:rsidR="0090449D" w:rsidRDefault="0090449D" w:rsidP="00A52828">
      <w:pPr>
        <w:ind w:firstLine="709"/>
        <w:jc w:val="both"/>
        <w:rPr>
          <w:sz w:val="26"/>
          <w:szCs w:val="26"/>
        </w:rPr>
      </w:pPr>
    </w:p>
    <w:p w:rsidR="0090449D" w:rsidRDefault="0090449D" w:rsidP="00A52828">
      <w:pPr>
        <w:ind w:firstLine="709"/>
        <w:jc w:val="both"/>
        <w:rPr>
          <w:sz w:val="26"/>
          <w:szCs w:val="26"/>
        </w:rPr>
      </w:pPr>
    </w:p>
    <w:p w:rsidR="0090449D" w:rsidRDefault="0090449D" w:rsidP="00A52828">
      <w:pPr>
        <w:ind w:firstLine="709"/>
        <w:jc w:val="both"/>
        <w:rPr>
          <w:sz w:val="26"/>
          <w:szCs w:val="26"/>
        </w:rPr>
      </w:pPr>
    </w:p>
    <w:p w:rsidR="0090449D" w:rsidRDefault="0090449D" w:rsidP="00A52828">
      <w:pPr>
        <w:ind w:firstLine="709"/>
        <w:jc w:val="both"/>
        <w:rPr>
          <w:sz w:val="26"/>
          <w:szCs w:val="26"/>
        </w:rPr>
      </w:pPr>
    </w:p>
    <w:p w:rsidR="0090449D" w:rsidRDefault="0090449D" w:rsidP="00A52828">
      <w:pPr>
        <w:ind w:firstLine="709"/>
        <w:jc w:val="both"/>
        <w:rPr>
          <w:sz w:val="26"/>
          <w:szCs w:val="26"/>
        </w:rPr>
      </w:pPr>
    </w:p>
    <w:p w:rsidR="0090449D" w:rsidRDefault="0090449D" w:rsidP="00A52828">
      <w:pPr>
        <w:ind w:firstLine="709"/>
        <w:jc w:val="both"/>
        <w:rPr>
          <w:sz w:val="26"/>
          <w:szCs w:val="26"/>
        </w:rPr>
      </w:pPr>
    </w:p>
    <w:p w:rsidR="0043674B" w:rsidRDefault="0043674B" w:rsidP="00FC3ACE">
      <w:pPr>
        <w:rPr>
          <w:sz w:val="22"/>
          <w:szCs w:val="22"/>
        </w:rPr>
      </w:pPr>
    </w:p>
    <w:p w:rsidR="00E34A2E" w:rsidRDefault="00E34A2E" w:rsidP="0090449D">
      <w:pPr>
        <w:jc w:val="right"/>
        <w:rPr>
          <w:sz w:val="22"/>
          <w:szCs w:val="22"/>
        </w:rPr>
      </w:pPr>
    </w:p>
    <w:p w:rsidR="00F51CEE" w:rsidRDefault="00F51CEE" w:rsidP="0090449D">
      <w:pPr>
        <w:jc w:val="right"/>
        <w:rPr>
          <w:sz w:val="22"/>
          <w:szCs w:val="22"/>
        </w:rPr>
      </w:pPr>
    </w:p>
    <w:p w:rsidR="00F51CEE" w:rsidRDefault="00F51CEE" w:rsidP="0090449D">
      <w:pPr>
        <w:jc w:val="right"/>
        <w:rPr>
          <w:sz w:val="22"/>
          <w:szCs w:val="22"/>
        </w:rPr>
      </w:pPr>
    </w:p>
    <w:p w:rsidR="00F51CEE" w:rsidRDefault="00F51CEE" w:rsidP="0090449D">
      <w:pPr>
        <w:jc w:val="right"/>
        <w:rPr>
          <w:sz w:val="22"/>
          <w:szCs w:val="22"/>
        </w:rPr>
      </w:pPr>
    </w:p>
    <w:p w:rsidR="00F51CEE" w:rsidRDefault="00F51CEE" w:rsidP="0090449D">
      <w:pPr>
        <w:jc w:val="right"/>
        <w:rPr>
          <w:sz w:val="22"/>
          <w:szCs w:val="22"/>
        </w:rPr>
      </w:pPr>
    </w:p>
    <w:p w:rsidR="00F51CEE" w:rsidRDefault="00F51CEE" w:rsidP="0090449D">
      <w:pPr>
        <w:jc w:val="right"/>
        <w:rPr>
          <w:sz w:val="22"/>
          <w:szCs w:val="22"/>
        </w:rPr>
      </w:pPr>
    </w:p>
    <w:sectPr w:rsidR="00F51CEE" w:rsidSect="00CC2FD4">
      <w:pgSz w:w="11905" w:h="16838"/>
      <w:pgMar w:top="851" w:right="56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1364" w:hanging="360"/>
      </w:pPr>
      <w:rPr>
        <w:rFonts w:ascii="Times New Roman" w:hAnsi="Times New Roman" w:cs="Times New Roman" w:hint="default"/>
        <w:sz w:val="26"/>
      </w:rPr>
    </w:lvl>
  </w:abstractNum>
  <w:abstractNum w:abstractNumId="3" w15:restartNumberingAfterBreak="0">
    <w:nsid w:val="00A30C33"/>
    <w:multiLevelType w:val="hybridMultilevel"/>
    <w:tmpl w:val="730860AC"/>
    <w:lvl w:ilvl="0" w:tplc="0419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30F72F8"/>
    <w:multiLevelType w:val="hybridMultilevel"/>
    <w:tmpl w:val="215E7B0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8077D"/>
    <w:multiLevelType w:val="hybridMultilevel"/>
    <w:tmpl w:val="0700F8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88188A"/>
    <w:multiLevelType w:val="multilevel"/>
    <w:tmpl w:val="2A16E4D0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7" w15:restartNumberingAfterBreak="0">
    <w:nsid w:val="165748DF"/>
    <w:multiLevelType w:val="multilevel"/>
    <w:tmpl w:val="D20CB0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8" w15:restartNumberingAfterBreak="0">
    <w:nsid w:val="22C7774D"/>
    <w:multiLevelType w:val="multilevel"/>
    <w:tmpl w:val="B1AC9B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9" w15:restartNumberingAfterBreak="0">
    <w:nsid w:val="2A7F7A31"/>
    <w:multiLevelType w:val="multilevel"/>
    <w:tmpl w:val="02F6D3DA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10" w15:restartNumberingAfterBreak="0">
    <w:nsid w:val="2AAB2989"/>
    <w:multiLevelType w:val="hybridMultilevel"/>
    <w:tmpl w:val="245420C2"/>
    <w:lvl w:ilvl="0" w:tplc="CF76995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FC55FCE"/>
    <w:multiLevelType w:val="hybridMultilevel"/>
    <w:tmpl w:val="3586C2A4"/>
    <w:lvl w:ilvl="0" w:tplc="95A43374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A84F90"/>
    <w:multiLevelType w:val="multilevel"/>
    <w:tmpl w:val="E7ECCA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590" w:hanging="10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10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50" w:hanging="105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3" w15:restartNumberingAfterBreak="0">
    <w:nsid w:val="30EA3EE0"/>
    <w:multiLevelType w:val="hybridMultilevel"/>
    <w:tmpl w:val="D37CF980"/>
    <w:lvl w:ilvl="0" w:tplc="346A1C60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4" w15:restartNumberingAfterBreak="0">
    <w:nsid w:val="327C7316"/>
    <w:multiLevelType w:val="hybridMultilevel"/>
    <w:tmpl w:val="EC6E01A4"/>
    <w:lvl w:ilvl="0" w:tplc="04190011">
      <w:start w:val="1"/>
      <w:numFmt w:val="decimal"/>
      <w:lvlText w:val="%1)"/>
      <w:lvlJc w:val="left"/>
      <w:pPr>
        <w:ind w:left="10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5" w15:restartNumberingAfterBreak="0">
    <w:nsid w:val="388B598C"/>
    <w:multiLevelType w:val="multilevel"/>
    <w:tmpl w:val="0CDEDF6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BA017D5"/>
    <w:multiLevelType w:val="hybridMultilevel"/>
    <w:tmpl w:val="FD58AC2E"/>
    <w:lvl w:ilvl="0" w:tplc="04190011">
      <w:start w:val="1"/>
      <w:numFmt w:val="decimal"/>
      <w:lvlText w:val="%1)"/>
      <w:lvlJc w:val="left"/>
      <w:pPr>
        <w:ind w:left="10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17" w15:restartNumberingAfterBreak="0">
    <w:nsid w:val="421F53B9"/>
    <w:multiLevelType w:val="hybridMultilevel"/>
    <w:tmpl w:val="3F7CCAAC"/>
    <w:lvl w:ilvl="0" w:tplc="041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8" w15:restartNumberingAfterBreak="0">
    <w:nsid w:val="438F0D83"/>
    <w:multiLevelType w:val="hybridMultilevel"/>
    <w:tmpl w:val="27B4B2B2"/>
    <w:lvl w:ilvl="0" w:tplc="72441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4C101F"/>
    <w:multiLevelType w:val="multilevel"/>
    <w:tmpl w:val="314EF0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3A17CBD"/>
    <w:multiLevelType w:val="hybridMultilevel"/>
    <w:tmpl w:val="534AA086"/>
    <w:lvl w:ilvl="0" w:tplc="041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54C312C6"/>
    <w:multiLevelType w:val="hybridMultilevel"/>
    <w:tmpl w:val="77206CF0"/>
    <w:lvl w:ilvl="0" w:tplc="9188A16E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7B34712"/>
    <w:multiLevelType w:val="multilevel"/>
    <w:tmpl w:val="9F9E032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5D5261A4"/>
    <w:multiLevelType w:val="hybridMultilevel"/>
    <w:tmpl w:val="26669C72"/>
    <w:lvl w:ilvl="0" w:tplc="041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5D8874F6"/>
    <w:multiLevelType w:val="hybridMultilevel"/>
    <w:tmpl w:val="C842099C"/>
    <w:lvl w:ilvl="0" w:tplc="041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600D18BD"/>
    <w:multiLevelType w:val="hybridMultilevel"/>
    <w:tmpl w:val="E1DE907E"/>
    <w:lvl w:ilvl="0" w:tplc="341A3992">
      <w:start w:val="4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6" w15:restartNumberingAfterBreak="0">
    <w:nsid w:val="609D3AA6"/>
    <w:multiLevelType w:val="multilevel"/>
    <w:tmpl w:val="80C43DF4"/>
    <w:lvl w:ilvl="0">
      <w:start w:val="4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Times New Roman" w:hAnsi="Times New Roman" w:cs="Times New Roman" w:hint="default"/>
        <w:sz w:val="26"/>
      </w:rPr>
    </w:lvl>
  </w:abstractNum>
  <w:abstractNum w:abstractNumId="27" w15:restartNumberingAfterBreak="0">
    <w:nsid w:val="62E07FB0"/>
    <w:multiLevelType w:val="multilevel"/>
    <w:tmpl w:val="E7ECCA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590" w:hanging="10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10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50" w:hanging="105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28" w15:restartNumberingAfterBreak="0">
    <w:nsid w:val="63440560"/>
    <w:multiLevelType w:val="hybridMultilevel"/>
    <w:tmpl w:val="B3DED962"/>
    <w:lvl w:ilvl="0" w:tplc="04190011">
      <w:start w:val="1"/>
      <w:numFmt w:val="decimal"/>
      <w:lvlText w:val="%1)"/>
      <w:lvlJc w:val="left"/>
      <w:pPr>
        <w:ind w:left="10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29" w15:restartNumberingAfterBreak="0">
    <w:nsid w:val="647820A9"/>
    <w:multiLevelType w:val="multilevel"/>
    <w:tmpl w:val="314EF0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66603E96"/>
    <w:multiLevelType w:val="hybridMultilevel"/>
    <w:tmpl w:val="7CD463EE"/>
    <w:lvl w:ilvl="0" w:tplc="31C6EE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EAE5B06"/>
    <w:multiLevelType w:val="hybridMultilevel"/>
    <w:tmpl w:val="02A8562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40E88"/>
    <w:multiLevelType w:val="multilevel"/>
    <w:tmpl w:val="4BBE41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3" w15:restartNumberingAfterBreak="0">
    <w:nsid w:val="7ECD5059"/>
    <w:multiLevelType w:val="hybridMultilevel"/>
    <w:tmpl w:val="B8A41096"/>
    <w:lvl w:ilvl="0" w:tplc="5F9090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5"/>
  </w:num>
  <w:num w:numId="2">
    <w:abstractNumId w:val="20"/>
  </w:num>
  <w:num w:numId="3">
    <w:abstractNumId w:val="8"/>
  </w:num>
  <w:num w:numId="4">
    <w:abstractNumId w:val="32"/>
  </w:num>
  <w:num w:numId="5">
    <w:abstractNumId w:val="0"/>
  </w:num>
  <w:num w:numId="6">
    <w:abstractNumId w:val="1"/>
  </w:num>
  <w:num w:numId="7">
    <w:abstractNumId w:val="9"/>
  </w:num>
  <w:num w:numId="8">
    <w:abstractNumId w:val="2"/>
    <w:lvlOverride w:ilvl="0">
      <w:startOverride w:val="1"/>
    </w:lvlOverride>
  </w:num>
  <w:num w:numId="9">
    <w:abstractNumId w:val="26"/>
  </w:num>
  <w:num w:numId="10">
    <w:abstractNumId w:val="14"/>
  </w:num>
  <w:num w:numId="11">
    <w:abstractNumId w:val="28"/>
  </w:num>
  <w:num w:numId="12">
    <w:abstractNumId w:val="17"/>
  </w:num>
  <w:num w:numId="13">
    <w:abstractNumId w:val="16"/>
  </w:num>
  <w:num w:numId="14">
    <w:abstractNumId w:val="6"/>
  </w:num>
  <w:num w:numId="15">
    <w:abstractNumId w:val="12"/>
  </w:num>
  <w:num w:numId="16">
    <w:abstractNumId w:val="23"/>
  </w:num>
  <w:num w:numId="17">
    <w:abstractNumId w:val="3"/>
  </w:num>
  <w:num w:numId="18">
    <w:abstractNumId w:val="24"/>
  </w:num>
  <w:num w:numId="19">
    <w:abstractNumId w:val="10"/>
  </w:num>
  <w:num w:numId="20">
    <w:abstractNumId w:val="33"/>
  </w:num>
  <w:num w:numId="21">
    <w:abstractNumId w:val="22"/>
  </w:num>
  <w:num w:numId="22">
    <w:abstractNumId w:val="19"/>
  </w:num>
  <w:num w:numId="23">
    <w:abstractNumId w:val="7"/>
  </w:num>
  <w:num w:numId="24">
    <w:abstractNumId w:val="29"/>
  </w:num>
  <w:num w:numId="2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5"/>
  </w:num>
  <w:num w:numId="28">
    <w:abstractNumId w:val="18"/>
  </w:num>
  <w:num w:numId="29">
    <w:abstractNumId w:val="15"/>
  </w:num>
  <w:num w:numId="30">
    <w:abstractNumId w:val="13"/>
  </w:num>
  <w:num w:numId="31">
    <w:abstractNumId w:val="4"/>
  </w:num>
  <w:num w:numId="32">
    <w:abstractNumId w:val="31"/>
  </w:num>
  <w:num w:numId="33">
    <w:abstractNumId w:val="30"/>
  </w:num>
  <w:num w:numId="34">
    <w:abstractNumId w:val="21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77"/>
    <w:rsid w:val="00000A83"/>
    <w:rsid w:val="00000CCA"/>
    <w:rsid w:val="00001F82"/>
    <w:rsid w:val="00004B35"/>
    <w:rsid w:val="00015CF7"/>
    <w:rsid w:val="00021F08"/>
    <w:rsid w:val="0003264E"/>
    <w:rsid w:val="0003316A"/>
    <w:rsid w:val="0003645A"/>
    <w:rsid w:val="00045E45"/>
    <w:rsid w:val="0005660C"/>
    <w:rsid w:val="0006020F"/>
    <w:rsid w:val="000615D3"/>
    <w:rsid w:val="000731E4"/>
    <w:rsid w:val="00073EF0"/>
    <w:rsid w:val="000829B1"/>
    <w:rsid w:val="000A5C52"/>
    <w:rsid w:val="000A5FC7"/>
    <w:rsid w:val="000A65CB"/>
    <w:rsid w:val="000B000B"/>
    <w:rsid w:val="000B3435"/>
    <w:rsid w:val="000B4386"/>
    <w:rsid w:val="000B7F3C"/>
    <w:rsid w:val="000C10FE"/>
    <w:rsid w:val="000C5217"/>
    <w:rsid w:val="000E1C77"/>
    <w:rsid w:val="000F547E"/>
    <w:rsid w:val="0010610D"/>
    <w:rsid w:val="00112C54"/>
    <w:rsid w:val="0012194D"/>
    <w:rsid w:val="00126FF3"/>
    <w:rsid w:val="00137AC6"/>
    <w:rsid w:val="00144031"/>
    <w:rsid w:val="001443D7"/>
    <w:rsid w:val="00145B00"/>
    <w:rsid w:val="00153A74"/>
    <w:rsid w:val="001603F3"/>
    <w:rsid w:val="00161632"/>
    <w:rsid w:val="00174986"/>
    <w:rsid w:val="00184D01"/>
    <w:rsid w:val="0018591F"/>
    <w:rsid w:val="001A3331"/>
    <w:rsid w:val="001A562D"/>
    <w:rsid w:val="001C316C"/>
    <w:rsid w:val="001C4500"/>
    <w:rsid w:val="001D6614"/>
    <w:rsid w:val="001D77FE"/>
    <w:rsid w:val="001E3385"/>
    <w:rsid w:val="00200145"/>
    <w:rsid w:val="002209F9"/>
    <w:rsid w:val="002244F6"/>
    <w:rsid w:val="0022699C"/>
    <w:rsid w:val="00227F65"/>
    <w:rsid w:val="002364B0"/>
    <w:rsid w:val="0025141F"/>
    <w:rsid w:val="00260774"/>
    <w:rsid w:val="002842DF"/>
    <w:rsid w:val="00291871"/>
    <w:rsid w:val="00291B65"/>
    <w:rsid w:val="002A392A"/>
    <w:rsid w:val="002A4272"/>
    <w:rsid w:val="002C01BA"/>
    <w:rsid w:val="002C1659"/>
    <w:rsid w:val="002E4D31"/>
    <w:rsid w:val="002E7EB3"/>
    <w:rsid w:val="002F1473"/>
    <w:rsid w:val="002F1D0C"/>
    <w:rsid w:val="002F410C"/>
    <w:rsid w:val="003105DB"/>
    <w:rsid w:val="0031437B"/>
    <w:rsid w:val="00315618"/>
    <w:rsid w:val="003248ED"/>
    <w:rsid w:val="0033267C"/>
    <w:rsid w:val="00336B07"/>
    <w:rsid w:val="00337AEC"/>
    <w:rsid w:val="0037313B"/>
    <w:rsid w:val="00373CCE"/>
    <w:rsid w:val="00377A4F"/>
    <w:rsid w:val="003800A6"/>
    <w:rsid w:val="0038206E"/>
    <w:rsid w:val="003839F0"/>
    <w:rsid w:val="00394C17"/>
    <w:rsid w:val="003A3FE6"/>
    <w:rsid w:val="003A7A2A"/>
    <w:rsid w:val="003D0A3C"/>
    <w:rsid w:val="003D553A"/>
    <w:rsid w:val="003E007E"/>
    <w:rsid w:val="003E3A36"/>
    <w:rsid w:val="003F01D6"/>
    <w:rsid w:val="003F5E77"/>
    <w:rsid w:val="003F7542"/>
    <w:rsid w:val="004006A7"/>
    <w:rsid w:val="0040628C"/>
    <w:rsid w:val="0041703C"/>
    <w:rsid w:val="00417892"/>
    <w:rsid w:val="00423630"/>
    <w:rsid w:val="004242CB"/>
    <w:rsid w:val="00425252"/>
    <w:rsid w:val="0043674B"/>
    <w:rsid w:val="004564A0"/>
    <w:rsid w:val="004607CA"/>
    <w:rsid w:val="00467994"/>
    <w:rsid w:val="00477237"/>
    <w:rsid w:val="00484FD9"/>
    <w:rsid w:val="00486885"/>
    <w:rsid w:val="00490F14"/>
    <w:rsid w:val="004918E9"/>
    <w:rsid w:val="004957CC"/>
    <w:rsid w:val="004B4AC4"/>
    <w:rsid w:val="004C75EA"/>
    <w:rsid w:val="004D23D3"/>
    <w:rsid w:val="004D2B93"/>
    <w:rsid w:val="004E76C0"/>
    <w:rsid w:val="004F6849"/>
    <w:rsid w:val="00504E9D"/>
    <w:rsid w:val="00522776"/>
    <w:rsid w:val="0052646D"/>
    <w:rsid w:val="00532B5B"/>
    <w:rsid w:val="00536CF8"/>
    <w:rsid w:val="005442B2"/>
    <w:rsid w:val="00565146"/>
    <w:rsid w:val="00565765"/>
    <w:rsid w:val="00581029"/>
    <w:rsid w:val="005831F3"/>
    <w:rsid w:val="0058557A"/>
    <w:rsid w:val="00597FBF"/>
    <w:rsid w:val="005A51D3"/>
    <w:rsid w:val="005B161D"/>
    <w:rsid w:val="005C211E"/>
    <w:rsid w:val="005C2733"/>
    <w:rsid w:val="005C4794"/>
    <w:rsid w:val="005C535F"/>
    <w:rsid w:val="005E2E90"/>
    <w:rsid w:val="005F0967"/>
    <w:rsid w:val="005F670C"/>
    <w:rsid w:val="005F7F49"/>
    <w:rsid w:val="0061386B"/>
    <w:rsid w:val="00620F83"/>
    <w:rsid w:val="006275DC"/>
    <w:rsid w:val="0063310E"/>
    <w:rsid w:val="00634DEB"/>
    <w:rsid w:val="006361CB"/>
    <w:rsid w:val="00637D3A"/>
    <w:rsid w:val="00645A29"/>
    <w:rsid w:val="00646BE9"/>
    <w:rsid w:val="00650283"/>
    <w:rsid w:val="00651529"/>
    <w:rsid w:val="006519FE"/>
    <w:rsid w:val="00654B57"/>
    <w:rsid w:val="00661B81"/>
    <w:rsid w:val="00671B39"/>
    <w:rsid w:val="0067453E"/>
    <w:rsid w:val="00675544"/>
    <w:rsid w:val="00675EF5"/>
    <w:rsid w:val="006808E9"/>
    <w:rsid w:val="00685EE2"/>
    <w:rsid w:val="00690FB5"/>
    <w:rsid w:val="006918F6"/>
    <w:rsid w:val="00691F49"/>
    <w:rsid w:val="006961A8"/>
    <w:rsid w:val="006A3903"/>
    <w:rsid w:val="006B226D"/>
    <w:rsid w:val="006B5793"/>
    <w:rsid w:val="006B5DB5"/>
    <w:rsid w:val="006E442E"/>
    <w:rsid w:val="006E6AF2"/>
    <w:rsid w:val="006F01FD"/>
    <w:rsid w:val="006F3839"/>
    <w:rsid w:val="007211B4"/>
    <w:rsid w:val="00723578"/>
    <w:rsid w:val="00730738"/>
    <w:rsid w:val="007347AF"/>
    <w:rsid w:val="0074104C"/>
    <w:rsid w:val="00742FC6"/>
    <w:rsid w:val="007464FE"/>
    <w:rsid w:val="0076130B"/>
    <w:rsid w:val="00773AA4"/>
    <w:rsid w:val="007A5C70"/>
    <w:rsid w:val="007C0326"/>
    <w:rsid w:val="007C494D"/>
    <w:rsid w:val="007C7833"/>
    <w:rsid w:val="007D1B97"/>
    <w:rsid w:val="007E5B28"/>
    <w:rsid w:val="007F123E"/>
    <w:rsid w:val="007F7CF0"/>
    <w:rsid w:val="00810B5E"/>
    <w:rsid w:val="0081457C"/>
    <w:rsid w:val="00816A9B"/>
    <w:rsid w:val="008211D9"/>
    <w:rsid w:val="00827632"/>
    <w:rsid w:val="00835863"/>
    <w:rsid w:val="00835DEB"/>
    <w:rsid w:val="008410E1"/>
    <w:rsid w:val="00845650"/>
    <w:rsid w:val="00854364"/>
    <w:rsid w:val="008546E1"/>
    <w:rsid w:val="0087703B"/>
    <w:rsid w:val="0087763E"/>
    <w:rsid w:val="00881EF1"/>
    <w:rsid w:val="00882D02"/>
    <w:rsid w:val="008917CF"/>
    <w:rsid w:val="008A3346"/>
    <w:rsid w:val="008A7E8B"/>
    <w:rsid w:val="008B31FA"/>
    <w:rsid w:val="008B4E00"/>
    <w:rsid w:val="008B7173"/>
    <w:rsid w:val="008D0A4B"/>
    <w:rsid w:val="008F2CDE"/>
    <w:rsid w:val="00900B4D"/>
    <w:rsid w:val="0090449D"/>
    <w:rsid w:val="00904A73"/>
    <w:rsid w:val="00922466"/>
    <w:rsid w:val="009526CD"/>
    <w:rsid w:val="00955040"/>
    <w:rsid w:val="00980E53"/>
    <w:rsid w:val="0098423F"/>
    <w:rsid w:val="0098798E"/>
    <w:rsid w:val="009B309B"/>
    <w:rsid w:val="009B781C"/>
    <w:rsid w:val="009C0D1B"/>
    <w:rsid w:val="009D1195"/>
    <w:rsid w:val="009D1E56"/>
    <w:rsid w:val="009D5BBC"/>
    <w:rsid w:val="00A13C68"/>
    <w:rsid w:val="00A16EE6"/>
    <w:rsid w:val="00A27692"/>
    <w:rsid w:val="00A31D37"/>
    <w:rsid w:val="00A36406"/>
    <w:rsid w:val="00A52828"/>
    <w:rsid w:val="00A65F69"/>
    <w:rsid w:val="00A842AE"/>
    <w:rsid w:val="00A90F03"/>
    <w:rsid w:val="00AB2DD1"/>
    <w:rsid w:val="00AD166B"/>
    <w:rsid w:val="00AD4F66"/>
    <w:rsid w:val="00AF3938"/>
    <w:rsid w:val="00AF3D0B"/>
    <w:rsid w:val="00AF6B9B"/>
    <w:rsid w:val="00B0372E"/>
    <w:rsid w:val="00B14CCD"/>
    <w:rsid w:val="00B24873"/>
    <w:rsid w:val="00B2617F"/>
    <w:rsid w:val="00B32CD0"/>
    <w:rsid w:val="00B330EC"/>
    <w:rsid w:val="00B51E5A"/>
    <w:rsid w:val="00B65ADA"/>
    <w:rsid w:val="00BB4080"/>
    <w:rsid w:val="00BB7B67"/>
    <w:rsid w:val="00BC29AD"/>
    <w:rsid w:val="00BD14C3"/>
    <w:rsid w:val="00BE03A3"/>
    <w:rsid w:val="00BE6D8A"/>
    <w:rsid w:val="00BF12EE"/>
    <w:rsid w:val="00BF1D98"/>
    <w:rsid w:val="00BF2352"/>
    <w:rsid w:val="00C00128"/>
    <w:rsid w:val="00C11915"/>
    <w:rsid w:val="00C16D64"/>
    <w:rsid w:val="00C23D13"/>
    <w:rsid w:val="00C47B99"/>
    <w:rsid w:val="00C65231"/>
    <w:rsid w:val="00C7700D"/>
    <w:rsid w:val="00C873CD"/>
    <w:rsid w:val="00C90CAB"/>
    <w:rsid w:val="00CA1ABC"/>
    <w:rsid w:val="00CA7BA6"/>
    <w:rsid w:val="00CC0062"/>
    <w:rsid w:val="00CC2E35"/>
    <w:rsid w:val="00CC2FD4"/>
    <w:rsid w:val="00CC6DC6"/>
    <w:rsid w:val="00CD0FBF"/>
    <w:rsid w:val="00D02563"/>
    <w:rsid w:val="00D04518"/>
    <w:rsid w:val="00D05183"/>
    <w:rsid w:val="00D1308B"/>
    <w:rsid w:val="00D13254"/>
    <w:rsid w:val="00D13AA8"/>
    <w:rsid w:val="00D2549D"/>
    <w:rsid w:val="00D31B43"/>
    <w:rsid w:val="00D32781"/>
    <w:rsid w:val="00D32A44"/>
    <w:rsid w:val="00D35099"/>
    <w:rsid w:val="00D36222"/>
    <w:rsid w:val="00D376EC"/>
    <w:rsid w:val="00D45B2B"/>
    <w:rsid w:val="00D56792"/>
    <w:rsid w:val="00D578AC"/>
    <w:rsid w:val="00D722E8"/>
    <w:rsid w:val="00D82179"/>
    <w:rsid w:val="00D94AD2"/>
    <w:rsid w:val="00DA1CB4"/>
    <w:rsid w:val="00DA5F24"/>
    <w:rsid w:val="00DA7AD5"/>
    <w:rsid w:val="00DB424D"/>
    <w:rsid w:val="00DC181D"/>
    <w:rsid w:val="00DC64A7"/>
    <w:rsid w:val="00DE08F3"/>
    <w:rsid w:val="00DE0C23"/>
    <w:rsid w:val="00DE36F0"/>
    <w:rsid w:val="00DE4953"/>
    <w:rsid w:val="00DF07B5"/>
    <w:rsid w:val="00E044B7"/>
    <w:rsid w:val="00E07814"/>
    <w:rsid w:val="00E204B3"/>
    <w:rsid w:val="00E2498A"/>
    <w:rsid w:val="00E34A2E"/>
    <w:rsid w:val="00E426F8"/>
    <w:rsid w:val="00E51A83"/>
    <w:rsid w:val="00E529C7"/>
    <w:rsid w:val="00E83B23"/>
    <w:rsid w:val="00E84790"/>
    <w:rsid w:val="00EB464D"/>
    <w:rsid w:val="00EB6AD5"/>
    <w:rsid w:val="00EC3051"/>
    <w:rsid w:val="00ED72D5"/>
    <w:rsid w:val="00EE535E"/>
    <w:rsid w:val="00EF4847"/>
    <w:rsid w:val="00F040FD"/>
    <w:rsid w:val="00F32CCC"/>
    <w:rsid w:val="00F364E4"/>
    <w:rsid w:val="00F46F49"/>
    <w:rsid w:val="00F47690"/>
    <w:rsid w:val="00F51CEE"/>
    <w:rsid w:val="00F64163"/>
    <w:rsid w:val="00F7206A"/>
    <w:rsid w:val="00F8007C"/>
    <w:rsid w:val="00F8070D"/>
    <w:rsid w:val="00F84549"/>
    <w:rsid w:val="00F967DD"/>
    <w:rsid w:val="00FC0149"/>
    <w:rsid w:val="00FC3ACE"/>
    <w:rsid w:val="00FC479A"/>
    <w:rsid w:val="00FD0392"/>
    <w:rsid w:val="00FD3683"/>
    <w:rsid w:val="00FD6B7F"/>
    <w:rsid w:val="00FE1D74"/>
    <w:rsid w:val="00FE3262"/>
    <w:rsid w:val="00FF1397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E5DA"/>
  <w15:docId w15:val="{5CEA1EB8-7F3A-41AA-B9C7-302D711A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0E1C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E1C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E1C77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0E1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0E1C77"/>
    <w:pPr>
      <w:suppressAutoHyphens/>
      <w:ind w:left="720" w:firstLine="567"/>
      <w:contextualSpacing/>
      <w:jc w:val="both"/>
    </w:pPr>
    <w:rPr>
      <w:rFonts w:ascii="Arial" w:hAnsi="Arial" w:cs="Arial"/>
      <w:kern w:val="2"/>
      <w:lang w:eastAsia="zh-CN"/>
    </w:rPr>
  </w:style>
  <w:style w:type="paragraph" w:styleId="a5">
    <w:name w:val="No Spacing"/>
    <w:uiPriority w:val="99"/>
    <w:qFormat/>
    <w:rsid w:val="000E1C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37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372E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B0372E"/>
    <w:pPr>
      <w:spacing w:before="100" w:beforeAutospacing="1" w:after="100" w:afterAutospacing="1"/>
    </w:pPr>
  </w:style>
  <w:style w:type="paragraph" w:styleId="a9">
    <w:name w:val="caption"/>
    <w:basedOn w:val="a"/>
    <w:qFormat/>
    <w:rsid w:val="00661B81"/>
    <w:pPr>
      <w:jc w:val="center"/>
    </w:pPr>
    <w:rPr>
      <w:szCs w:val="20"/>
    </w:rPr>
  </w:style>
  <w:style w:type="character" w:styleId="aa">
    <w:name w:val="Hyperlink"/>
    <w:basedOn w:val="a0"/>
    <w:uiPriority w:val="99"/>
    <w:unhideWhenUsed/>
    <w:rsid w:val="00675EF5"/>
    <w:rPr>
      <w:color w:val="0000FF" w:themeColor="hyperlink"/>
      <w:u w:val="single"/>
    </w:rPr>
  </w:style>
  <w:style w:type="paragraph" w:customStyle="1" w:styleId="10">
    <w:name w:val="Без интервала1"/>
    <w:rsid w:val="006A390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4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4825B-7B88-46B3-8D77-8F19F7856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6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Dyatlova</cp:lastModifiedBy>
  <cp:revision>30</cp:revision>
  <cp:lastPrinted>2026-07-21T07:28:00Z</cp:lastPrinted>
  <dcterms:created xsi:type="dcterms:W3CDTF">2026-07-20T06:33:00Z</dcterms:created>
  <dcterms:modified xsi:type="dcterms:W3CDTF">2026-07-27T11:55:00Z</dcterms:modified>
</cp:coreProperties>
</file>